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1C75" w:rsidRDefault="00473F5D">
      <w:pPr>
        <w:pStyle w:val="a3"/>
        <w:ind w:left="0" w:firstLine="0"/>
        <w:jc w:val="center"/>
        <w:rPr>
          <w:rFonts w:ascii="Calibri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55C90352" wp14:editId="71973B74">
            <wp:extent cx="6470650" cy="8627745"/>
            <wp:effectExtent l="0" t="0" r="635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470650" cy="862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1C75" w:rsidRDefault="00F11C75">
      <w:pPr>
        <w:pStyle w:val="a3"/>
        <w:ind w:left="0" w:firstLine="0"/>
        <w:jc w:val="center"/>
        <w:rPr>
          <w:rFonts w:ascii="Calibri"/>
          <w:sz w:val="24"/>
          <w:szCs w:val="24"/>
        </w:rPr>
      </w:pPr>
    </w:p>
    <w:p w:rsidR="00473F5D" w:rsidRDefault="00473F5D" w:rsidP="00473F5D">
      <w:pPr>
        <w:spacing w:line="408" w:lineRule="auto"/>
        <w:ind w:left="120"/>
        <w:jc w:val="center"/>
        <w:rPr>
          <w:b/>
          <w:color w:val="000000"/>
          <w:sz w:val="28"/>
        </w:rPr>
      </w:pPr>
    </w:p>
    <w:p w:rsidR="00473F5D" w:rsidRDefault="00473F5D" w:rsidP="00473F5D">
      <w:pPr>
        <w:spacing w:line="408" w:lineRule="auto"/>
        <w:ind w:left="120"/>
        <w:jc w:val="center"/>
        <w:rPr>
          <w:b/>
          <w:color w:val="000000"/>
          <w:sz w:val="28"/>
        </w:rPr>
      </w:pPr>
    </w:p>
    <w:p w:rsidR="00F11C75" w:rsidRPr="00473F5D" w:rsidRDefault="002B4EC3" w:rsidP="00473F5D">
      <w:pPr>
        <w:spacing w:line="408" w:lineRule="auto"/>
        <w:ind w:left="120"/>
        <w:jc w:val="center"/>
      </w:pPr>
      <w:bookmarkStart w:id="0" w:name="_GoBack"/>
      <w:bookmarkEnd w:id="0"/>
      <w:r>
        <w:rPr>
          <w:rFonts w:ascii="MS Gothic"/>
          <w:sz w:val="24"/>
          <w:szCs w:val="24"/>
        </w:rPr>
        <w:t xml:space="preserve"> </w:t>
      </w:r>
      <w:r>
        <w:rPr>
          <w:rFonts w:ascii="MS Gothic"/>
          <w:sz w:val="32"/>
          <w:szCs w:val="32"/>
        </w:rPr>
        <w:t xml:space="preserve"> </w:t>
      </w:r>
    </w:p>
    <w:p w:rsidR="00F11C75" w:rsidRDefault="00F11C75">
      <w:pPr>
        <w:pStyle w:val="2"/>
        <w:spacing w:before="72"/>
        <w:jc w:val="left"/>
      </w:pPr>
    </w:p>
    <w:p w:rsidR="00F11C75" w:rsidRDefault="00801D6D">
      <w:pPr>
        <w:pStyle w:val="2"/>
        <w:spacing w:before="72"/>
        <w:jc w:val="lef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776" behindDoc="1" locked="0" layoutInCell="1" allowOverlap="1">
                <wp:simplePos x="0" y="0"/>
                <wp:positionH relativeFrom="page">
                  <wp:posOffset>701040</wp:posOffset>
                </wp:positionH>
                <wp:positionV relativeFrom="paragraph">
                  <wp:posOffset>361315</wp:posOffset>
                </wp:positionV>
                <wp:extent cx="6337935" cy="17780"/>
                <wp:effectExtent l="0" t="0" r="0" b="0"/>
                <wp:wrapTopAndBottom/>
                <wp:docPr id="2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7935" cy="177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3A40" w:rsidRDefault="006B3A4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55.2pt;margin-top:28.45pt;width:499.05pt;height:1.4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" fillcolor="black" stroked="f">
                <v:textbox>
                  <w:txbxContent>
                    <w:p w:rsidR="006B3A40" w:rsidRDefault="006B3A40"/>
                  </w:txbxContent>
                </v:textbox>
                <w10:wrap type="topAndBottom" anchorx="page"/>
              </v:rect>
            </w:pict>
          </mc:Fallback>
        </mc:AlternateContent>
      </w:r>
      <w:r w:rsidR="002B4EC3">
        <w:t xml:space="preserve"> СОДЕРЖАНИЕ</w:t>
      </w:r>
    </w:p>
    <w:p w:rsidR="00F11C75" w:rsidRDefault="00F11C75">
      <w:pPr>
        <w:pStyle w:val="a3"/>
        <w:ind w:left="0" w:firstLine="0"/>
        <w:jc w:val="left"/>
        <w:rPr>
          <w:b/>
          <w:sz w:val="20"/>
        </w:rPr>
      </w:pPr>
    </w:p>
    <w:sdt>
      <w:sdtPr>
        <w:id w:val="1"/>
        <w:docPartObj>
          <w:docPartGallery w:val="Table of Contents"/>
          <w:docPartUnique/>
        </w:docPartObj>
      </w:sdtPr>
      <w:sdtEndPr/>
      <w:sdtContent>
        <w:p w:rsidR="00F11C75" w:rsidRDefault="00EE58C1">
          <w:pPr>
            <w:pStyle w:val="10"/>
            <w:tabs>
              <w:tab w:val="right" w:leader="dot" w:pos="10048"/>
            </w:tabs>
          </w:pPr>
          <w:hyperlink w:anchor="_bookmark0" w:history="1">
            <w:r w:rsidR="002B4EC3">
              <w:t>ПОЯСНИТЕЛЬНАЯ</w:t>
            </w:r>
            <w:r w:rsidR="002B4EC3">
              <w:rPr>
                <w:spacing w:val="-1"/>
              </w:rPr>
              <w:t xml:space="preserve"> </w:t>
            </w:r>
            <w:r w:rsidR="002B4EC3">
              <w:t>ЗАПИСКА</w:t>
            </w:r>
            <w:r w:rsidR="002B4EC3">
              <w:tab/>
              <w:t>3</w:t>
            </w:r>
          </w:hyperlink>
        </w:p>
        <w:p w:rsidR="00F11C75" w:rsidRDefault="00EE58C1">
          <w:pPr>
            <w:pStyle w:val="30"/>
            <w:tabs>
              <w:tab w:val="right" w:leader="dot" w:pos="10048"/>
            </w:tabs>
            <w:spacing w:before="161"/>
          </w:pPr>
          <w:hyperlink w:anchor="_bookmark1" w:history="1">
            <w:r w:rsidR="002B4EC3">
              <w:t>Ценностное</w:t>
            </w:r>
            <w:r w:rsidR="002B4EC3">
              <w:rPr>
                <w:spacing w:val="-4"/>
              </w:rPr>
              <w:t xml:space="preserve"> </w:t>
            </w:r>
            <w:r w:rsidR="002B4EC3">
              <w:t>наполнение внеурочных занятий</w:t>
            </w:r>
            <w:r w:rsidR="002B4EC3">
              <w:tab/>
              <w:t>6</w:t>
            </w:r>
          </w:hyperlink>
        </w:p>
        <w:p w:rsidR="00F11C75" w:rsidRDefault="00EE58C1">
          <w:pPr>
            <w:pStyle w:val="20"/>
            <w:tabs>
              <w:tab w:val="right" w:leader="dot" w:pos="10049"/>
            </w:tabs>
          </w:pPr>
          <w:hyperlink w:anchor="_bookmark2" w:history="1">
            <w:r w:rsidR="002B4EC3">
              <w:t>НАЧАЛЬНОЕ</w:t>
            </w:r>
            <w:r w:rsidR="002B4EC3">
              <w:rPr>
                <w:spacing w:val="-3"/>
              </w:rPr>
              <w:t xml:space="preserve"> </w:t>
            </w:r>
            <w:r w:rsidR="002B4EC3">
              <w:t>ОБЩЕЕ</w:t>
            </w:r>
            <w:r w:rsidR="002B4EC3">
              <w:rPr>
                <w:spacing w:val="-2"/>
              </w:rPr>
              <w:t xml:space="preserve"> </w:t>
            </w:r>
            <w:r w:rsidR="002B4EC3">
              <w:t>ОБРАЗОВАНИЕ</w:t>
            </w:r>
            <w:r w:rsidR="002B4EC3">
              <w:tab/>
              <w:t>1</w:t>
            </w:r>
          </w:hyperlink>
          <w:r w:rsidR="001520B6">
            <w:t>1</w:t>
          </w:r>
        </w:p>
        <w:p w:rsidR="00F11C75" w:rsidRDefault="00EE58C1">
          <w:pPr>
            <w:pStyle w:val="30"/>
            <w:tabs>
              <w:tab w:val="right" w:leader="dot" w:pos="10049"/>
            </w:tabs>
            <w:spacing w:before="125"/>
          </w:pPr>
          <w:hyperlink w:anchor="_bookmark3" w:history="1">
            <w:r w:rsidR="002B4EC3">
              <w:t>Содержание</w:t>
            </w:r>
            <w:r w:rsidR="002B4EC3">
              <w:rPr>
                <w:spacing w:val="-4"/>
              </w:rPr>
              <w:t xml:space="preserve"> </w:t>
            </w:r>
            <w:r w:rsidR="002B4EC3">
              <w:t>программы внеурочной деятельности</w:t>
            </w:r>
            <w:r w:rsidR="002B4EC3">
              <w:tab/>
              <w:t>12</w:t>
            </w:r>
          </w:hyperlink>
        </w:p>
        <w:p w:rsidR="00F11C75" w:rsidRDefault="00EE58C1">
          <w:pPr>
            <w:pStyle w:val="30"/>
            <w:tabs>
              <w:tab w:val="right" w:leader="dot" w:pos="10049"/>
            </w:tabs>
            <w:spacing w:before="127"/>
          </w:pPr>
          <w:hyperlink w:anchor="_bookmark4" w:history="1">
            <w:r w:rsidR="002B4EC3">
              <w:t>«Разговоры</w:t>
            </w:r>
            <w:r w:rsidR="002B4EC3">
              <w:rPr>
                <w:spacing w:val="-1"/>
              </w:rPr>
              <w:t xml:space="preserve"> </w:t>
            </w:r>
            <w:r w:rsidR="002B4EC3">
              <w:t>о важном»</w:t>
            </w:r>
            <w:r w:rsidR="002B4EC3">
              <w:tab/>
              <w:t>12</w:t>
            </w:r>
          </w:hyperlink>
        </w:p>
        <w:p w:rsidR="00F11C75" w:rsidRDefault="00EE58C1">
          <w:pPr>
            <w:pStyle w:val="30"/>
            <w:tabs>
              <w:tab w:val="right" w:leader="dot" w:pos="10049"/>
            </w:tabs>
          </w:pPr>
          <w:hyperlink w:anchor="_bookmark5" w:history="1">
            <w:r w:rsidR="002B4EC3">
              <w:t>Планируемые</w:t>
            </w:r>
            <w:r w:rsidR="002B4EC3">
              <w:rPr>
                <w:spacing w:val="-4"/>
              </w:rPr>
              <w:t xml:space="preserve"> </w:t>
            </w:r>
            <w:r w:rsidR="002B4EC3">
              <w:t>результаты</w:t>
            </w:r>
            <w:r w:rsidR="002B4EC3">
              <w:rPr>
                <w:spacing w:val="-1"/>
              </w:rPr>
              <w:t xml:space="preserve"> </w:t>
            </w:r>
            <w:r w:rsidR="002B4EC3">
              <w:t>освоения</w:t>
            </w:r>
            <w:r w:rsidR="002B4EC3">
              <w:rPr>
                <w:spacing w:val="-1"/>
              </w:rPr>
              <w:t xml:space="preserve"> </w:t>
            </w:r>
            <w:r w:rsidR="002B4EC3">
              <w:t>программы</w:t>
            </w:r>
            <w:r w:rsidR="002B4EC3">
              <w:rPr>
                <w:spacing w:val="-1"/>
              </w:rPr>
              <w:t xml:space="preserve"> </w:t>
            </w:r>
            <w:r w:rsidR="002B4EC3">
              <w:t>внеурочных</w:t>
            </w:r>
            <w:r w:rsidR="002B4EC3">
              <w:rPr>
                <w:spacing w:val="-2"/>
              </w:rPr>
              <w:t xml:space="preserve"> </w:t>
            </w:r>
            <w:r w:rsidR="002B4EC3">
              <w:t>занятий</w:t>
            </w:r>
            <w:r w:rsidR="002B4EC3">
              <w:tab/>
              <w:t>17</w:t>
            </w:r>
          </w:hyperlink>
        </w:p>
        <w:p w:rsidR="00F11C75" w:rsidRDefault="00EE58C1">
          <w:pPr>
            <w:pStyle w:val="30"/>
            <w:tabs>
              <w:tab w:val="right" w:leader="dot" w:pos="10049"/>
            </w:tabs>
          </w:pPr>
          <w:hyperlink w:anchor="_bookmark6" w:history="1">
            <w:r w:rsidR="002B4EC3">
              <w:t>«Разговоры</w:t>
            </w:r>
            <w:r w:rsidR="002B4EC3">
              <w:rPr>
                <w:spacing w:val="-1"/>
              </w:rPr>
              <w:t xml:space="preserve"> </w:t>
            </w:r>
            <w:r w:rsidR="002B4EC3">
              <w:t>о важном»</w:t>
            </w:r>
            <w:r w:rsidR="002B4EC3">
              <w:tab/>
              <w:t>17</w:t>
            </w:r>
          </w:hyperlink>
        </w:p>
        <w:p w:rsidR="00F11C75" w:rsidRDefault="00EE58C1">
          <w:pPr>
            <w:pStyle w:val="20"/>
            <w:tabs>
              <w:tab w:val="right" w:leader="dot" w:pos="10049"/>
            </w:tabs>
            <w:spacing w:before="128"/>
          </w:pPr>
          <w:hyperlink w:anchor="_bookmark7" w:history="1">
            <w:r w:rsidR="002B4EC3">
              <w:t>ОСНОВНОЕ ОБЩЕЕ</w:t>
            </w:r>
            <w:r w:rsidR="002B4EC3">
              <w:rPr>
                <w:spacing w:val="1"/>
              </w:rPr>
              <w:t xml:space="preserve"> </w:t>
            </w:r>
            <w:r w:rsidR="002B4EC3">
              <w:t>ОБРАЗОВАНИЕ</w:t>
            </w:r>
            <w:r w:rsidR="002B4EC3">
              <w:tab/>
            </w:r>
          </w:hyperlink>
          <w:r w:rsidR="001520B6">
            <w:t>56</w:t>
          </w:r>
        </w:p>
        <w:p w:rsidR="00F11C75" w:rsidRDefault="00EE58C1">
          <w:pPr>
            <w:pStyle w:val="30"/>
            <w:tabs>
              <w:tab w:val="right" w:leader="dot" w:pos="10049"/>
            </w:tabs>
          </w:pPr>
          <w:hyperlink w:anchor="_bookmark8" w:history="1">
            <w:r w:rsidR="002B4EC3">
              <w:t>Содержание</w:t>
            </w:r>
            <w:r w:rsidR="002B4EC3">
              <w:rPr>
                <w:spacing w:val="-4"/>
              </w:rPr>
              <w:t xml:space="preserve"> </w:t>
            </w:r>
            <w:r w:rsidR="002B4EC3">
              <w:t>программы внеурочной деятельности</w:t>
            </w:r>
            <w:r w:rsidR="002B4EC3">
              <w:tab/>
            </w:r>
          </w:hyperlink>
          <w:r w:rsidR="001520B6">
            <w:t>56</w:t>
          </w:r>
        </w:p>
        <w:p w:rsidR="00F11C75" w:rsidRDefault="00EE58C1">
          <w:pPr>
            <w:pStyle w:val="30"/>
            <w:tabs>
              <w:tab w:val="right" w:leader="dot" w:pos="10049"/>
            </w:tabs>
            <w:spacing w:before="127"/>
          </w:pPr>
          <w:hyperlink w:anchor="_bookmark9" w:history="1">
            <w:r w:rsidR="002B4EC3">
              <w:t>Планируемые</w:t>
            </w:r>
            <w:r w:rsidR="002B4EC3">
              <w:rPr>
                <w:spacing w:val="-4"/>
              </w:rPr>
              <w:t xml:space="preserve"> </w:t>
            </w:r>
            <w:r w:rsidR="002B4EC3">
              <w:t>результаты</w:t>
            </w:r>
            <w:r w:rsidR="002B4EC3">
              <w:rPr>
                <w:spacing w:val="-1"/>
              </w:rPr>
              <w:t xml:space="preserve"> </w:t>
            </w:r>
            <w:r w:rsidR="002B4EC3">
              <w:t>освоения</w:t>
            </w:r>
            <w:r w:rsidR="002B4EC3">
              <w:rPr>
                <w:spacing w:val="-1"/>
              </w:rPr>
              <w:t xml:space="preserve"> </w:t>
            </w:r>
            <w:r w:rsidR="002B4EC3">
              <w:t>курса</w:t>
            </w:r>
            <w:r w:rsidR="002B4EC3">
              <w:rPr>
                <w:spacing w:val="-1"/>
              </w:rPr>
              <w:t xml:space="preserve"> </w:t>
            </w:r>
            <w:r w:rsidR="002B4EC3">
              <w:t>внеурочной деятельности</w:t>
            </w:r>
            <w:r w:rsidR="002B4EC3">
              <w:tab/>
            </w:r>
          </w:hyperlink>
          <w:r w:rsidR="001520B6">
            <w:t>58</w:t>
          </w:r>
        </w:p>
        <w:p w:rsidR="00F11C75" w:rsidRDefault="00EE58C1">
          <w:pPr>
            <w:pStyle w:val="30"/>
            <w:tabs>
              <w:tab w:val="right" w:leader="dot" w:pos="10049"/>
            </w:tabs>
            <w:spacing w:before="125"/>
          </w:pPr>
          <w:hyperlink w:anchor="_bookmark10" w:history="1">
            <w:r w:rsidR="002B4EC3">
              <w:t>Тематическое</w:t>
            </w:r>
            <w:r w:rsidR="002B4EC3">
              <w:rPr>
                <w:spacing w:val="-1"/>
              </w:rPr>
              <w:t xml:space="preserve"> </w:t>
            </w:r>
            <w:r w:rsidR="002B4EC3">
              <w:t>планирование</w:t>
            </w:r>
            <w:r w:rsidR="002B4EC3">
              <w:tab/>
            </w:r>
          </w:hyperlink>
          <w:r w:rsidR="001520B6">
            <w:t>58</w:t>
          </w:r>
        </w:p>
        <w:p w:rsidR="00F11C75" w:rsidRDefault="00EE58C1">
          <w:pPr>
            <w:pStyle w:val="20"/>
            <w:tabs>
              <w:tab w:val="right" w:leader="dot" w:pos="10048"/>
            </w:tabs>
            <w:spacing w:before="125"/>
          </w:pPr>
          <w:hyperlink w:anchor="_bookmark15" w:history="1">
            <w:r w:rsidR="002B4EC3">
              <w:t>ПОДГОТОВКА УЧИТЕЛЯ</w:t>
            </w:r>
            <w:r w:rsidR="002B4EC3">
              <w:rPr>
                <w:spacing w:val="-2"/>
              </w:rPr>
              <w:t xml:space="preserve"> </w:t>
            </w:r>
            <w:r w:rsidR="002B4EC3">
              <w:t>К РЕАЛИЗАЦИИ</w:t>
            </w:r>
            <w:r w:rsidR="002B4EC3">
              <w:rPr>
                <w:spacing w:val="-1"/>
              </w:rPr>
              <w:t xml:space="preserve"> </w:t>
            </w:r>
            <w:r w:rsidR="002B4EC3">
              <w:t>ПРОГРАММЫ</w:t>
            </w:r>
            <w:r w:rsidR="002B4EC3">
              <w:tab/>
            </w:r>
          </w:hyperlink>
          <w:r w:rsidR="001520B6">
            <w:t>83</w:t>
          </w:r>
        </w:p>
      </w:sdtContent>
    </w:sdt>
    <w:p w:rsidR="00F11C75" w:rsidRDefault="00F11C75">
      <w:pPr>
        <w:sectPr w:rsidR="00F11C75">
          <w:footerReference w:type="default" r:id="rId9"/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2"/>
        <w:spacing w:before="75"/>
        <w:ind w:left="1364" w:right="1364"/>
      </w:pPr>
      <w:bookmarkStart w:id="1" w:name="_bookmark0"/>
      <w:bookmarkEnd w:id="1"/>
      <w:r>
        <w:lastRenderedPageBreak/>
        <w:t>ПОЯСНИТЕЛЬНАЯ</w:t>
      </w:r>
      <w:r>
        <w:rPr>
          <w:spacing w:val="-17"/>
        </w:rPr>
        <w:t xml:space="preserve"> </w:t>
      </w:r>
      <w:r>
        <w:t>ЗАПИСКА</w:t>
      </w:r>
    </w:p>
    <w:p w:rsidR="00F11C75" w:rsidRDefault="00801D6D">
      <w:pPr>
        <w:pStyle w:val="a3"/>
        <w:spacing w:before="1"/>
        <w:ind w:left="0" w:firstLine="0"/>
        <w:jc w:val="left"/>
        <w:rPr>
          <w:b/>
          <w:sz w:val="1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 wp14:anchorId="2FF64E43" wp14:editId="17252BCC">
                <wp:simplePos x="0" y="0"/>
                <wp:positionH relativeFrom="page">
                  <wp:posOffset>701040</wp:posOffset>
                </wp:positionH>
                <wp:positionV relativeFrom="paragraph">
                  <wp:posOffset>127635</wp:posOffset>
                </wp:positionV>
                <wp:extent cx="6337935" cy="17780"/>
                <wp:effectExtent l="0" t="0" r="0" b="0"/>
                <wp:wrapTopAndBottom/>
                <wp:docPr id="2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7935" cy="177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3A40" w:rsidRDefault="006B3A4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F64E43" id="Rectangle 3" o:spid="_x0000_s1027" style="position:absolute;margin-left:55.2pt;margin-top:10.05pt;width:499.05pt;height:1.4pt;z-index:-25165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" fillcolor="black" stroked="f">
                <v:textbox>
                  <w:txbxContent>
                    <w:p w:rsidR="006B3A40" w:rsidRDefault="006B3A40"/>
                  </w:txbxContent>
                </v:textbox>
                <w10:wrap type="topAndBottom" anchorx="page"/>
              </v:rect>
            </w:pict>
          </mc:Fallback>
        </mc:AlternateContent>
      </w:r>
    </w:p>
    <w:p w:rsidR="00F11C75" w:rsidRDefault="002B4EC3">
      <w:pPr>
        <w:pStyle w:val="3"/>
        <w:spacing w:before="211"/>
      </w:pPr>
      <w:r>
        <w:t>Актуальность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назначение</w:t>
      </w:r>
      <w:r>
        <w:rPr>
          <w:spacing w:val="-3"/>
        </w:rPr>
        <w:t xml:space="preserve"> </w:t>
      </w:r>
      <w:r>
        <w:t>программы</w:t>
      </w:r>
    </w:p>
    <w:p w:rsidR="00F11C75" w:rsidRDefault="002B4EC3">
      <w:pPr>
        <w:pStyle w:val="a3"/>
        <w:spacing w:before="163" w:line="360" w:lineRule="auto"/>
        <w:ind w:right="125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 и среднего общего образования, федеральных образовательных программ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-3"/>
        </w:rPr>
        <w:t xml:space="preserve"> </w:t>
      </w:r>
      <w:r>
        <w:t>школьного</w:t>
      </w:r>
      <w:r>
        <w:rPr>
          <w:spacing w:val="-4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урочной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деятельности.</w:t>
      </w:r>
    </w:p>
    <w:p w:rsidR="00F11C75" w:rsidRDefault="002B4EC3">
      <w:pPr>
        <w:pStyle w:val="a3"/>
        <w:spacing w:line="360" w:lineRule="auto"/>
        <w:ind w:right="128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реализующего</w:t>
      </w:r>
      <w:r>
        <w:rPr>
          <w:spacing w:val="1"/>
        </w:rPr>
        <w:t xml:space="preserve"> </w:t>
      </w:r>
      <w:r>
        <w:t>программу,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F11C75" w:rsidRDefault="002B4EC3">
      <w:pPr>
        <w:pStyle w:val="a3"/>
        <w:ind w:left="841" w:firstLine="0"/>
      </w:pPr>
      <w:r>
        <w:t>Программа</w:t>
      </w:r>
      <w:r>
        <w:rPr>
          <w:spacing w:val="-2"/>
        </w:rPr>
        <w:t xml:space="preserve"> </w:t>
      </w:r>
      <w:r>
        <w:t>направлена</w:t>
      </w:r>
      <w:r>
        <w:rPr>
          <w:spacing w:val="-2"/>
        </w:rPr>
        <w:t xml:space="preserve"> </w:t>
      </w:r>
      <w:r>
        <w:t>на:</w:t>
      </w:r>
    </w:p>
    <w:p w:rsidR="00F11C75" w:rsidRDefault="002B4EC3">
      <w:pPr>
        <w:pStyle w:val="a5"/>
        <w:numPr>
          <w:ilvl w:val="0"/>
          <w:numId w:val="1"/>
        </w:numPr>
        <w:tabs>
          <w:tab w:val="left" w:pos="1144"/>
        </w:tabs>
        <w:spacing w:before="162"/>
        <w:ind w:left="1143"/>
        <w:rPr>
          <w:sz w:val="28"/>
        </w:rPr>
      </w:pPr>
      <w:r>
        <w:rPr>
          <w:sz w:val="28"/>
        </w:rPr>
        <w:t>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4"/>
          <w:sz w:val="28"/>
        </w:rPr>
        <w:t xml:space="preserve"> </w:t>
      </w:r>
      <w:r>
        <w:rPr>
          <w:sz w:val="28"/>
        </w:rPr>
        <w:t>идентичности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обучающихся;</w:t>
      </w:r>
    </w:p>
    <w:p w:rsidR="00F11C75" w:rsidRDefault="002B4EC3">
      <w:pPr>
        <w:pStyle w:val="a5"/>
        <w:numPr>
          <w:ilvl w:val="0"/>
          <w:numId w:val="1"/>
        </w:numPr>
        <w:tabs>
          <w:tab w:val="left" w:pos="1074"/>
        </w:tabs>
        <w:spacing w:before="161"/>
        <w:ind w:left="1074" w:hanging="233"/>
        <w:rPr>
          <w:sz w:val="28"/>
        </w:rPr>
      </w:pPr>
      <w:r>
        <w:rPr>
          <w:sz w:val="28"/>
        </w:rPr>
        <w:t>формирование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познанию;</w:t>
      </w:r>
    </w:p>
    <w:p w:rsidR="00F11C75" w:rsidRDefault="002B4EC3">
      <w:pPr>
        <w:pStyle w:val="a5"/>
        <w:numPr>
          <w:ilvl w:val="0"/>
          <w:numId w:val="1"/>
        </w:numPr>
        <w:tabs>
          <w:tab w:val="left" w:pos="1074"/>
        </w:tabs>
        <w:spacing w:before="159" w:line="352" w:lineRule="auto"/>
        <w:ind w:right="132" w:firstLine="708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своим</w:t>
      </w:r>
      <w:r>
        <w:rPr>
          <w:spacing w:val="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уважительного отношения к</w:t>
      </w:r>
      <w:r>
        <w:rPr>
          <w:spacing w:val="-1"/>
          <w:sz w:val="28"/>
        </w:rPr>
        <w:t xml:space="preserve"> </w:t>
      </w:r>
      <w:r>
        <w:rPr>
          <w:sz w:val="28"/>
        </w:rPr>
        <w:t>правам и</w:t>
      </w:r>
      <w:r>
        <w:rPr>
          <w:spacing w:val="-1"/>
          <w:sz w:val="28"/>
        </w:rPr>
        <w:t xml:space="preserve"> </w:t>
      </w:r>
      <w:r>
        <w:rPr>
          <w:sz w:val="28"/>
        </w:rPr>
        <w:t>свободам других;</w:t>
      </w:r>
    </w:p>
    <w:p w:rsidR="00F11C75" w:rsidRDefault="002B4EC3">
      <w:pPr>
        <w:pStyle w:val="a5"/>
        <w:numPr>
          <w:ilvl w:val="0"/>
          <w:numId w:val="1"/>
        </w:numPr>
        <w:tabs>
          <w:tab w:val="left" w:pos="1074"/>
        </w:tabs>
        <w:spacing w:before="9"/>
        <w:ind w:left="1074" w:hanging="233"/>
        <w:rPr>
          <w:sz w:val="28"/>
        </w:rPr>
      </w:pPr>
      <w:r>
        <w:rPr>
          <w:spacing w:val="-1"/>
          <w:sz w:val="28"/>
        </w:rPr>
        <w:t>выстраивание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собственного</w:t>
      </w:r>
      <w:r>
        <w:rPr>
          <w:spacing w:val="-17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9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-17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9"/>
          <w:sz w:val="28"/>
        </w:rPr>
        <w:t xml:space="preserve"> </w:t>
      </w:r>
      <w:r>
        <w:rPr>
          <w:sz w:val="28"/>
        </w:rPr>
        <w:t>правовых</w:t>
      </w:r>
    </w:p>
    <w:p w:rsidR="00F11C75" w:rsidRDefault="00F11C75">
      <w:pPr>
        <w:jc w:val="both"/>
        <w:rPr>
          <w:sz w:val="28"/>
        </w:rPr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160"/>
        <w:ind w:firstLine="0"/>
        <w:jc w:val="left"/>
      </w:pPr>
      <w:r>
        <w:rPr>
          <w:spacing w:val="-1"/>
        </w:rPr>
        <w:lastRenderedPageBreak/>
        <w:t>норм;</w:t>
      </w:r>
    </w:p>
    <w:p w:rsidR="00F11C75" w:rsidRDefault="002B4EC3">
      <w:pPr>
        <w:pStyle w:val="a3"/>
        <w:ind w:left="0" w:firstLine="0"/>
        <w:jc w:val="left"/>
        <w:rPr>
          <w:sz w:val="34"/>
        </w:rPr>
      </w:pPr>
      <w:r>
        <w:br w:type="column"/>
      </w:r>
    </w:p>
    <w:p w:rsidR="00F11C75" w:rsidRDefault="002B4EC3">
      <w:pPr>
        <w:pStyle w:val="a5"/>
        <w:numPr>
          <w:ilvl w:val="0"/>
          <w:numId w:val="2"/>
        </w:numPr>
        <w:tabs>
          <w:tab w:val="left" w:pos="217"/>
        </w:tabs>
        <w:spacing w:before="253"/>
        <w:ind w:hanging="234"/>
        <w:jc w:val="left"/>
        <w:rPr>
          <w:sz w:val="28"/>
        </w:rPr>
      </w:pPr>
      <w:r>
        <w:rPr>
          <w:sz w:val="28"/>
        </w:rPr>
        <w:t>создание</w:t>
      </w:r>
      <w:r>
        <w:rPr>
          <w:spacing w:val="-3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социально-значимой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F11C75" w:rsidRDefault="002B4EC3">
      <w:pPr>
        <w:pStyle w:val="a5"/>
        <w:numPr>
          <w:ilvl w:val="0"/>
          <w:numId w:val="2"/>
        </w:numPr>
        <w:tabs>
          <w:tab w:val="left" w:pos="217"/>
        </w:tabs>
        <w:spacing w:before="158"/>
        <w:ind w:hanging="234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6"/>
          <w:sz w:val="28"/>
        </w:rPr>
        <w:t xml:space="preserve"> </w:t>
      </w:r>
      <w:r>
        <w:rPr>
          <w:sz w:val="28"/>
        </w:rPr>
        <w:t>у</w:t>
      </w:r>
      <w:r>
        <w:rPr>
          <w:spacing w:val="-2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4"/>
          <w:sz w:val="28"/>
        </w:rPr>
        <w:t xml:space="preserve"> </w:t>
      </w:r>
      <w:r>
        <w:rPr>
          <w:sz w:val="28"/>
        </w:rPr>
        <w:t>общекультурной</w:t>
      </w:r>
      <w:r>
        <w:rPr>
          <w:spacing w:val="-3"/>
          <w:sz w:val="28"/>
        </w:rPr>
        <w:t xml:space="preserve"> </w:t>
      </w:r>
      <w:r>
        <w:rPr>
          <w:sz w:val="28"/>
        </w:rPr>
        <w:t>компетентности;</w:t>
      </w:r>
    </w:p>
    <w:p w:rsidR="00F11C75" w:rsidRDefault="002B4EC3">
      <w:pPr>
        <w:pStyle w:val="a5"/>
        <w:numPr>
          <w:ilvl w:val="0"/>
          <w:numId w:val="2"/>
        </w:numPr>
        <w:tabs>
          <w:tab w:val="left" w:pos="217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развитие</w:t>
      </w:r>
      <w:r>
        <w:rPr>
          <w:spacing w:val="-5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4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выбор;</w:t>
      </w:r>
    </w:p>
    <w:p w:rsidR="00F11C75" w:rsidRDefault="002B4EC3">
      <w:pPr>
        <w:pStyle w:val="a5"/>
        <w:numPr>
          <w:ilvl w:val="0"/>
          <w:numId w:val="2"/>
        </w:numPr>
        <w:tabs>
          <w:tab w:val="left" w:pos="217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осознание</w:t>
      </w:r>
      <w:r>
        <w:rPr>
          <w:spacing w:val="-2"/>
          <w:sz w:val="28"/>
        </w:rPr>
        <w:t xml:space="preserve"> </w:t>
      </w:r>
      <w:r>
        <w:rPr>
          <w:sz w:val="28"/>
        </w:rPr>
        <w:t>своего 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F11C75" w:rsidRDefault="002B4EC3">
      <w:pPr>
        <w:pStyle w:val="a5"/>
        <w:numPr>
          <w:ilvl w:val="0"/>
          <w:numId w:val="2"/>
        </w:numPr>
        <w:tabs>
          <w:tab w:val="left" w:pos="217"/>
        </w:tabs>
        <w:spacing w:before="159"/>
        <w:ind w:hanging="234"/>
        <w:jc w:val="left"/>
        <w:rPr>
          <w:sz w:val="28"/>
        </w:rPr>
      </w:pPr>
      <w:r>
        <w:rPr>
          <w:sz w:val="28"/>
        </w:rPr>
        <w:t>познание</w:t>
      </w:r>
      <w:r>
        <w:rPr>
          <w:spacing w:val="-3"/>
          <w:sz w:val="28"/>
        </w:rPr>
        <w:t xml:space="preserve"> </w:t>
      </w:r>
      <w:r>
        <w:rPr>
          <w:sz w:val="28"/>
        </w:rPr>
        <w:t>себя,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2"/>
          <w:sz w:val="28"/>
        </w:rPr>
        <w:t xml:space="preserve"> </w:t>
      </w:r>
      <w:r>
        <w:rPr>
          <w:sz w:val="28"/>
        </w:rPr>
        <w:t>мотивов,</w:t>
      </w:r>
      <w:r>
        <w:rPr>
          <w:spacing w:val="-6"/>
          <w:sz w:val="28"/>
        </w:rPr>
        <w:t xml:space="preserve"> </w:t>
      </w:r>
      <w:r>
        <w:rPr>
          <w:sz w:val="28"/>
        </w:rPr>
        <w:t>устремлений,</w:t>
      </w:r>
      <w:r>
        <w:rPr>
          <w:spacing w:val="-4"/>
          <w:sz w:val="28"/>
        </w:rPr>
        <w:t xml:space="preserve"> </w:t>
      </w:r>
      <w:r>
        <w:rPr>
          <w:sz w:val="28"/>
        </w:rPr>
        <w:t>склонностей;</w:t>
      </w:r>
    </w:p>
    <w:p w:rsidR="00F11C75" w:rsidRDefault="002B4EC3">
      <w:pPr>
        <w:pStyle w:val="a5"/>
        <w:numPr>
          <w:ilvl w:val="0"/>
          <w:numId w:val="2"/>
        </w:numPr>
        <w:tabs>
          <w:tab w:val="left" w:pos="217"/>
        </w:tabs>
        <w:spacing w:before="161"/>
        <w:ind w:hanging="234"/>
        <w:jc w:val="left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4"/>
          <w:sz w:val="28"/>
        </w:rPr>
        <w:t xml:space="preserve"> </w:t>
      </w:r>
      <w:r>
        <w:rPr>
          <w:sz w:val="28"/>
        </w:rPr>
        <w:t>самоопределению.</w:t>
      </w:r>
    </w:p>
    <w:p w:rsidR="00F11C75" w:rsidRDefault="002B4EC3">
      <w:pPr>
        <w:pStyle w:val="a3"/>
        <w:tabs>
          <w:tab w:val="left" w:pos="1882"/>
          <w:tab w:val="left" w:pos="3261"/>
          <w:tab w:val="left" w:pos="4299"/>
          <w:tab w:val="left" w:pos="5795"/>
          <w:tab w:val="left" w:pos="6968"/>
          <w:tab w:val="left" w:pos="8534"/>
        </w:tabs>
        <w:spacing w:before="157"/>
        <w:ind w:left="-17" w:firstLine="0"/>
        <w:jc w:val="left"/>
      </w:pPr>
      <w:r>
        <w:t>Нормативную</w:t>
      </w:r>
      <w:r>
        <w:tab/>
        <w:t>правовую</w:t>
      </w:r>
      <w:r>
        <w:tab/>
        <w:t>основу</w:t>
      </w:r>
      <w:r>
        <w:tab/>
        <w:t>настоящей</w:t>
      </w:r>
      <w:r>
        <w:tab/>
        <w:t>рабочей</w:t>
      </w:r>
      <w:r>
        <w:tab/>
        <w:t>программы</w:t>
      </w:r>
      <w:r>
        <w:tab/>
        <w:t>курса</w:t>
      </w:r>
    </w:p>
    <w:p w:rsidR="00F11C75" w:rsidRDefault="00F11C75">
      <w:pPr>
        <w:sectPr w:rsidR="00F11C75">
          <w:type w:val="continuous"/>
          <w:pgSz w:w="11910" w:h="16840"/>
          <w:pgMar w:top="860" w:right="720" w:bottom="760" w:left="1000" w:header="720" w:footer="720" w:gutter="0"/>
          <w:cols w:num="2" w:space="720" w:equalWidth="0">
            <w:col w:w="818" w:space="40"/>
            <w:col w:w="9332"/>
          </w:cols>
        </w:sectPr>
      </w:pPr>
    </w:p>
    <w:p w:rsidR="00F11C75" w:rsidRDefault="002B4EC3">
      <w:pPr>
        <w:pStyle w:val="a3"/>
        <w:tabs>
          <w:tab w:val="left" w:pos="1806"/>
          <w:tab w:val="left" w:pos="3668"/>
          <w:tab w:val="left" w:pos="5318"/>
          <w:tab w:val="left" w:pos="5726"/>
          <w:tab w:val="left" w:pos="7053"/>
          <w:tab w:val="left" w:pos="8686"/>
        </w:tabs>
        <w:spacing w:before="163" w:line="360" w:lineRule="auto"/>
        <w:ind w:right="128" w:firstLine="0"/>
        <w:jc w:val="left"/>
      </w:pPr>
      <w:r>
        <w:lastRenderedPageBreak/>
        <w:t>внеурочной</w:t>
      </w:r>
      <w:r>
        <w:tab/>
        <w:t>деятельности</w:t>
      </w:r>
      <w:r>
        <w:tab/>
        <w:t>«Разговоры</w:t>
      </w:r>
      <w:r>
        <w:tab/>
        <w:t>о</w:t>
      </w:r>
      <w:r>
        <w:tab/>
        <w:t>важном»</w:t>
      </w:r>
      <w:r>
        <w:tab/>
        <w:t>составляют</w:t>
      </w:r>
      <w:r>
        <w:tab/>
      </w:r>
      <w:r>
        <w:rPr>
          <w:spacing w:val="-1"/>
        </w:rPr>
        <w:t>следующие</w:t>
      </w:r>
      <w:r>
        <w:rPr>
          <w:spacing w:val="-67"/>
        </w:rPr>
        <w:t xml:space="preserve"> </w:t>
      </w:r>
      <w:r>
        <w:t>документы.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130"/>
          <w:tab w:val="left" w:pos="3045"/>
          <w:tab w:val="left" w:pos="3987"/>
          <w:tab w:val="left" w:pos="4731"/>
          <w:tab w:val="left" w:pos="6517"/>
          <w:tab w:val="left" w:pos="6932"/>
          <w:tab w:val="left" w:pos="8607"/>
        </w:tabs>
        <w:spacing w:line="360" w:lineRule="auto"/>
        <w:ind w:right="136" w:firstLine="708"/>
        <w:rPr>
          <w:sz w:val="28"/>
        </w:rPr>
      </w:pPr>
      <w:r>
        <w:rPr>
          <w:color w:val="231F20"/>
          <w:sz w:val="28"/>
        </w:rPr>
        <w:t>Федеральный</w:t>
      </w:r>
      <w:r>
        <w:rPr>
          <w:color w:val="231F20"/>
          <w:sz w:val="28"/>
        </w:rPr>
        <w:tab/>
        <w:t>закон</w:t>
      </w:r>
      <w:r>
        <w:rPr>
          <w:color w:val="231F20"/>
          <w:sz w:val="28"/>
        </w:rPr>
        <w:tab/>
        <w:t>"Об</w:t>
      </w:r>
      <w:r>
        <w:rPr>
          <w:color w:val="231F20"/>
          <w:sz w:val="28"/>
        </w:rPr>
        <w:tab/>
        <w:t>образовании</w:t>
      </w:r>
      <w:r>
        <w:rPr>
          <w:color w:val="231F20"/>
          <w:sz w:val="28"/>
        </w:rPr>
        <w:tab/>
        <w:t>в</w:t>
      </w:r>
      <w:r>
        <w:rPr>
          <w:color w:val="231F20"/>
          <w:sz w:val="28"/>
        </w:rPr>
        <w:tab/>
        <w:t>Российской</w:t>
      </w:r>
      <w:r>
        <w:rPr>
          <w:color w:val="231F20"/>
          <w:sz w:val="28"/>
        </w:rPr>
        <w:tab/>
      </w:r>
      <w:r>
        <w:rPr>
          <w:color w:val="231F20"/>
          <w:spacing w:val="-1"/>
          <w:sz w:val="28"/>
        </w:rPr>
        <w:t>Федерации"</w:t>
      </w:r>
      <w:r>
        <w:rPr>
          <w:color w:val="231F20"/>
          <w:spacing w:val="-67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29.12.2012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№ 273-ФЗ</w:t>
      </w:r>
    </w:p>
    <w:p w:rsidR="00F11C75" w:rsidRDefault="00F11C75">
      <w:pPr>
        <w:spacing w:line="360" w:lineRule="auto"/>
        <w:rPr>
          <w:sz w:val="28"/>
        </w:rPr>
        <w:sectPr w:rsidR="00F11C75">
          <w:type w:val="continuous"/>
          <w:pgSz w:w="11910" w:h="16840"/>
          <w:pgMar w:top="860" w:right="720" w:bottom="760" w:left="1000" w:header="720" w:footer="720" w:gutter="0"/>
          <w:cols w:space="720"/>
        </w:sectPr>
      </w:pPr>
    </w:p>
    <w:p w:rsidR="00F11C75" w:rsidRDefault="002B4EC3">
      <w:pPr>
        <w:pStyle w:val="a5"/>
        <w:numPr>
          <w:ilvl w:val="1"/>
          <w:numId w:val="2"/>
        </w:numPr>
        <w:tabs>
          <w:tab w:val="left" w:pos="1130"/>
        </w:tabs>
        <w:spacing w:before="73" w:line="360" w:lineRule="auto"/>
        <w:ind w:right="133" w:firstLine="708"/>
        <w:jc w:val="both"/>
        <w:rPr>
          <w:sz w:val="28"/>
        </w:rPr>
      </w:pPr>
      <w:r>
        <w:rPr>
          <w:color w:val="231F20"/>
          <w:sz w:val="28"/>
        </w:rPr>
        <w:lastRenderedPageBreak/>
        <w:t>Стратегия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безопасности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Федерации,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Указ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Президента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июля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2021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400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Стратегии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национальной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безопасности Российской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Федерации».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130"/>
        </w:tabs>
        <w:spacing w:line="321" w:lineRule="exact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F11C75" w:rsidRDefault="002B4EC3">
      <w:pPr>
        <w:pStyle w:val="a3"/>
        <w:spacing w:before="163" w:line="360" w:lineRule="auto"/>
        <w:ind w:right="131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286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64100).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130"/>
        </w:tabs>
        <w:spacing w:line="320" w:lineRule="exact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31.05.2021</w:t>
      </w:r>
    </w:p>
    <w:p w:rsidR="00F11C75" w:rsidRDefault="002B4EC3">
      <w:pPr>
        <w:pStyle w:val="a3"/>
        <w:spacing w:before="161" w:line="360" w:lineRule="auto"/>
        <w:ind w:right="128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287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государственного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стандарта основного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05.07.2021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64101).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130"/>
        </w:tabs>
        <w:spacing w:before="1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F11C75" w:rsidRDefault="002B4EC3">
      <w:pPr>
        <w:pStyle w:val="a3"/>
        <w:spacing w:before="160" w:line="360" w:lineRule="auto"/>
        <w:ind w:right="135" w:firstLine="0"/>
      </w:pPr>
      <w:r>
        <w:rPr>
          <w:color w:val="231F20"/>
        </w:rPr>
        <w:t>№ 569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начального общего образования» (Зарегистрирован Минюстом России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17.08.2022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69676).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130"/>
        </w:tabs>
        <w:spacing w:before="1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18.07.2022</w:t>
      </w:r>
    </w:p>
    <w:p w:rsidR="00F11C75" w:rsidRDefault="002B4EC3">
      <w:pPr>
        <w:pStyle w:val="a3"/>
        <w:spacing w:before="161" w:line="360" w:lineRule="auto"/>
        <w:ind w:right="136" w:firstLine="0"/>
      </w:pPr>
      <w:r>
        <w:rPr>
          <w:color w:val="231F20"/>
        </w:rPr>
        <w:t>№ 568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17.08.2022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69675).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130"/>
        </w:tabs>
        <w:spacing w:before="1" w:line="360" w:lineRule="auto"/>
        <w:ind w:right="135" w:firstLine="708"/>
        <w:jc w:val="both"/>
        <w:rPr>
          <w:sz w:val="28"/>
        </w:rPr>
      </w:pPr>
      <w:r>
        <w:rPr>
          <w:color w:val="231F20"/>
          <w:sz w:val="28"/>
        </w:rPr>
        <w:t>Приказ Министерства образования и науки Российской Федерации от 17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мая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№413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«Об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утверждении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федерального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государственного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образовательного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стандарта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среднего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общего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образования»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(Зарегистрирован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pacing w:val="-1"/>
          <w:sz w:val="28"/>
        </w:rPr>
        <w:t>Минюстом</w:t>
      </w:r>
      <w:r>
        <w:rPr>
          <w:color w:val="231F20"/>
          <w:sz w:val="28"/>
        </w:rPr>
        <w:t xml:space="preserve"> </w:t>
      </w:r>
      <w:r>
        <w:rPr>
          <w:color w:val="231F20"/>
          <w:spacing w:val="-1"/>
          <w:sz w:val="28"/>
        </w:rPr>
        <w:t>России</w:t>
      </w:r>
      <w:r>
        <w:rPr>
          <w:color w:val="231F20"/>
          <w:spacing w:val="-3"/>
          <w:sz w:val="28"/>
        </w:rPr>
        <w:t xml:space="preserve"> </w:t>
      </w:r>
      <w:r>
        <w:rPr>
          <w:color w:val="231F20"/>
          <w:sz w:val="28"/>
        </w:rPr>
        <w:t>7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июня</w:t>
      </w:r>
      <w:r>
        <w:rPr>
          <w:color w:val="231F20"/>
          <w:spacing w:val="-3"/>
          <w:sz w:val="28"/>
        </w:rPr>
        <w:t xml:space="preserve"> </w:t>
      </w:r>
      <w:r>
        <w:rPr>
          <w:color w:val="231F20"/>
          <w:sz w:val="28"/>
        </w:rPr>
        <w:t>2012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г.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№</w:t>
      </w:r>
      <w:r>
        <w:rPr>
          <w:color w:val="231F20"/>
          <w:spacing w:val="-18"/>
          <w:sz w:val="28"/>
        </w:rPr>
        <w:t xml:space="preserve"> </w:t>
      </w:r>
      <w:r>
        <w:rPr>
          <w:color w:val="231F20"/>
          <w:sz w:val="28"/>
        </w:rPr>
        <w:t>24480)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130"/>
        </w:tabs>
        <w:spacing w:before="1"/>
        <w:ind w:left="1129" w:hanging="289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4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3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12"/>
          <w:sz w:val="28"/>
        </w:rPr>
        <w:t xml:space="preserve"> </w:t>
      </w:r>
      <w:r>
        <w:rPr>
          <w:color w:val="231F20"/>
          <w:sz w:val="28"/>
        </w:rPr>
        <w:t>12.08.2022</w:t>
      </w:r>
    </w:p>
    <w:p w:rsidR="00F11C75" w:rsidRDefault="002B4EC3">
      <w:pPr>
        <w:pStyle w:val="a3"/>
        <w:spacing w:before="160" w:line="360" w:lineRule="auto"/>
        <w:ind w:right="129" w:firstLine="0"/>
      </w:pPr>
      <w:r>
        <w:rPr>
          <w:color w:val="231F20"/>
        </w:rPr>
        <w:t>№ 732 «О внесении изменений в федеральный государственный образовательный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стандарт среднего общего образования, утвержденный приказом Министерства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образования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науки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Российской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от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17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мая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2012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г.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413»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12.09.2022 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70034).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130"/>
        </w:tabs>
        <w:spacing w:line="360" w:lineRule="auto"/>
        <w:ind w:right="135" w:firstLine="708"/>
        <w:jc w:val="both"/>
        <w:rPr>
          <w:sz w:val="28"/>
        </w:rPr>
      </w:pPr>
      <w:r>
        <w:rPr>
          <w:color w:val="231F20"/>
          <w:sz w:val="28"/>
        </w:rPr>
        <w:t>Письмо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«О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направлении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методических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рекомендаций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по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проведению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цикла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внеурочных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занятий</w:t>
      </w:r>
      <w:r>
        <w:rPr>
          <w:color w:val="231F20"/>
          <w:spacing w:val="-4"/>
          <w:sz w:val="28"/>
        </w:rPr>
        <w:t xml:space="preserve"> </w:t>
      </w:r>
      <w:r>
        <w:rPr>
          <w:color w:val="231F20"/>
          <w:sz w:val="28"/>
        </w:rPr>
        <w:t>«Разговоры</w:t>
      </w:r>
      <w:r>
        <w:rPr>
          <w:color w:val="231F20"/>
          <w:spacing w:val="-2"/>
          <w:sz w:val="28"/>
        </w:rPr>
        <w:t xml:space="preserve"> </w:t>
      </w:r>
      <w:r>
        <w:rPr>
          <w:color w:val="231F20"/>
          <w:sz w:val="28"/>
        </w:rPr>
        <w:t>о</w:t>
      </w:r>
      <w:r>
        <w:rPr>
          <w:color w:val="231F20"/>
          <w:spacing w:val="-1"/>
          <w:sz w:val="28"/>
        </w:rPr>
        <w:t xml:space="preserve"> </w:t>
      </w:r>
      <w:r>
        <w:rPr>
          <w:color w:val="231F20"/>
          <w:sz w:val="28"/>
        </w:rPr>
        <w:t>важном»»</w:t>
      </w:r>
      <w:r>
        <w:rPr>
          <w:color w:val="231F20"/>
          <w:spacing w:val="1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3"/>
          <w:sz w:val="28"/>
        </w:rPr>
        <w:t xml:space="preserve"> </w:t>
      </w:r>
      <w:r>
        <w:rPr>
          <w:color w:val="231F20"/>
          <w:sz w:val="28"/>
        </w:rPr>
        <w:t>15.08.2022</w:t>
      </w:r>
      <w:r>
        <w:rPr>
          <w:color w:val="231F20"/>
          <w:spacing w:val="-4"/>
          <w:sz w:val="28"/>
        </w:rPr>
        <w:t xml:space="preserve"> </w:t>
      </w:r>
      <w:r>
        <w:rPr>
          <w:color w:val="231F20"/>
          <w:sz w:val="28"/>
        </w:rPr>
        <w:t>№ 03–1190.</w:t>
      </w:r>
    </w:p>
    <w:p w:rsidR="00F11C75" w:rsidRDefault="00F11C75">
      <w:pPr>
        <w:spacing w:line="360" w:lineRule="auto"/>
        <w:jc w:val="both"/>
        <w:rPr>
          <w:sz w:val="28"/>
        </w:rPr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5"/>
        <w:numPr>
          <w:ilvl w:val="1"/>
          <w:numId w:val="2"/>
        </w:numPr>
        <w:tabs>
          <w:tab w:val="left" w:pos="1271"/>
        </w:tabs>
        <w:spacing w:before="73"/>
        <w:ind w:left="1270" w:hanging="430"/>
        <w:jc w:val="both"/>
        <w:rPr>
          <w:sz w:val="28"/>
        </w:rPr>
      </w:pPr>
      <w:r>
        <w:rPr>
          <w:color w:val="231F20"/>
          <w:sz w:val="28"/>
        </w:rPr>
        <w:lastRenderedPageBreak/>
        <w:t>Приказ</w:t>
      </w:r>
      <w:r>
        <w:rPr>
          <w:color w:val="231F20"/>
          <w:spacing w:val="-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F11C75" w:rsidRDefault="002B4EC3">
      <w:pPr>
        <w:pStyle w:val="a3"/>
        <w:spacing w:before="161" w:line="360" w:lineRule="auto"/>
        <w:ind w:right="136" w:firstLine="0"/>
      </w:pPr>
      <w:r>
        <w:rPr>
          <w:color w:val="231F20"/>
        </w:rPr>
        <w:t>№ 372 «Об утверждении федеральной образовательной программы начального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74229).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271"/>
        </w:tabs>
        <w:spacing w:line="321" w:lineRule="exact"/>
        <w:ind w:left="1270" w:hanging="430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8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9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F11C75" w:rsidRDefault="002B4EC3">
      <w:pPr>
        <w:pStyle w:val="a3"/>
        <w:spacing w:before="163" w:line="360" w:lineRule="auto"/>
        <w:ind w:right="137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370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основного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74223).</w:t>
      </w:r>
    </w:p>
    <w:p w:rsidR="00F11C75" w:rsidRDefault="002B4EC3">
      <w:pPr>
        <w:pStyle w:val="a5"/>
        <w:numPr>
          <w:ilvl w:val="1"/>
          <w:numId w:val="2"/>
        </w:numPr>
        <w:tabs>
          <w:tab w:val="left" w:pos="1271"/>
        </w:tabs>
        <w:spacing w:line="321" w:lineRule="exact"/>
        <w:ind w:left="1270" w:hanging="430"/>
        <w:jc w:val="both"/>
        <w:rPr>
          <w:sz w:val="28"/>
        </w:rPr>
      </w:pPr>
      <w:r>
        <w:rPr>
          <w:color w:val="231F20"/>
          <w:sz w:val="28"/>
        </w:rPr>
        <w:t>Приказ</w:t>
      </w:r>
      <w:r>
        <w:rPr>
          <w:color w:val="231F20"/>
          <w:spacing w:val="-13"/>
          <w:sz w:val="28"/>
        </w:rPr>
        <w:t xml:space="preserve"> </w:t>
      </w:r>
      <w:r>
        <w:rPr>
          <w:color w:val="231F20"/>
          <w:sz w:val="28"/>
        </w:rPr>
        <w:t>Министерства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просвещения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Российской</w:t>
      </w:r>
      <w:r>
        <w:rPr>
          <w:color w:val="231F20"/>
          <w:spacing w:val="-10"/>
          <w:sz w:val="28"/>
        </w:rPr>
        <w:t xml:space="preserve"> </w:t>
      </w:r>
      <w:r>
        <w:rPr>
          <w:color w:val="231F20"/>
          <w:sz w:val="28"/>
        </w:rPr>
        <w:t>Федерации</w:t>
      </w:r>
      <w:r>
        <w:rPr>
          <w:color w:val="231F20"/>
          <w:spacing w:val="-12"/>
          <w:sz w:val="28"/>
        </w:rPr>
        <w:t xml:space="preserve"> </w:t>
      </w:r>
      <w:r>
        <w:rPr>
          <w:color w:val="231F20"/>
          <w:sz w:val="28"/>
        </w:rPr>
        <w:t>от</w:t>
      </w:r>
      <w:r>
        <w:rPr>
          <w:color w:val="231F20"/>
          <w:spacing w:val="-11"/>
          <w:sz w:val="28"/>
        </w:rPr>
        <w:t xml:space="preserve"> </w:t>
      </w:r>
      <w:r>
        <w:rPr>
          <w:color w:val="231F20"/>
          <w:sz w:val="28"/>
        </w:rPr>
        <w:t>18.05.2023</w:t>
      </w:r>
    </w:p>
    <w:p w:rsidR="00F11C75" w:rsidRDefault="002B4EC3">
      <w:pPr>
        <w:pStyle w:val="a3"/>
        <w:spacing w:before="160" w:line="360" w:lineRule="auto"/>
        <w:ind w:right="132" w:firstLine="0"/>
      </w:pPr>
      <w:r>
        <w:rPr>
          <w:color w:val="231F20"/>
        </w:rPr>
        <w:t>№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371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«Об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утверждении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федеральной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образовательной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программы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среднего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общего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образования»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(Зарегистрирован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Минюстом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России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12.07.2023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№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74228).</w:t>
      </w:r>
    </w:p>
    <w:p w:rsidR="00F11C75" w:rsidRDefault="002B4EC3">
      <w:pPr>
        <w:pStyle w:val="3"/>
        <w:spacing w:before="2"/>
      </w:pPr>
      <w:r>
        <w:t>Варианты</w:t>
      </w:r>
      <w:r>
        <w:rPr>
          <w:spacing w:val="90"/>
        </w:rPr>
        <w:t xml:space="preserve"> </w:t>
      </w:r>
      <w:r>
        <w:t xml:space="preserve">реализации  </w:t>
      </w:r>
      <w:r>
        <w:rPr>
          <w:spacing w:val="19"/>
        </w:rPr>
        <w:t xml:space="preserve"> </w:t>
      </w:r>
      <w:r>
        <w:t xml:space="preserve">программы  </w:t>
      </w:r>
      <w:r>
        <w:rPr>
          <w:spacing w:val="18"/>
        </w:rPr>
        <w:t xml:space="preserve"> </w:t>
      </w:r>
      <w:r>
        <w:t xml:space="preserve">и  </w:t>
      </w:r>
      <w:r>
        <w:rPr>
          <w:spacing w:val="19"/>
        </w:rPr>
        <w:t xml:space="preserve"> </w:t>
      </w:r>
      <w:r>
        <w:t xml:space="preserve">формы  </w:t>
      </w:r>
      <w:r>
        <w:rPr>
          <w:spacing w:val="21"/>
        </w:rPr>
        <w:t xml:space="preserve"> </w:t>
      </w:r>
      <w:r>
        <w:t xml:space="preserve">проведения  </w:t>
      </w:r>
      <w:r>
        <w:rPr>
          <w:spacing w:val="20"/>
        </w:rPr>
        <w:t xml:space="preserve"> </w:t>
      </w:r>
      <w:r>
        <w:t>занятий</w:t>
      </w:r>
    </w:p>
    <w:p w:rsidR="00F11C75" w:rsidRDefault="002B4EC3">
      <w:pPr>
        <w:pStyle w:val="a3"/>
        <w:spacing w:before="160" w:line="360" w:lineRule="auto"/>
        <w:ind w:right="127"/>
      </w:pPr>
      <w:r>
        <w:t>Программа реализуется в работе с обучающимися 1–2, 3–4, 5–7, 8–9 и 10–11</w:t>
      </w:r>
      <w:r>
        <w:rPr>
          <w:spacing w:val="-67"/>
        </w:rPr>
        <w:t xml:space="preserve"> </w:t>
      </w:r>
      <w:r>
        <w:t>классов. В 2023–2024 учебном году запланировано проведение 36 внеурочных</w:t>
      </w:r>
      <w:r>
        <w:rPr>
          <w:spacing w:val="1"/>
        </w:rPr>
        <w:t xml:space="preserve"> </w:t>
      </w:r>
      <w:r>
        <w:t>занятий.</w:t>
      </w:r>
      <w:r>
        <w:rPr>
          <w:spacing w:val="-1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проводятся</w:t>
      </w:r>
      <w:r>
        <w:rPr>
          <w:spacing w:val="-1"/>
        </w:rPr>
        <w:t xml:space="preserve"> </w:t>
      </w:r>
      <w:r>
        <w:t>1</w:t>
      </w:r>
      <w:r>
        <w:rPr>
          <w:spacing w:val="-4"/>
        </w:rPr>
        <w:t xml:space="preserve"> </w:t>
      </w:r>
      <w:r>
        <w:t>раз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неделю по понедельникам,</w:t>
      </w:r>
      <w:r>
        <w:rPr>
          <w:spacing w:val="-1"/>
        </w:rPr>
        <w:t xml:space="preserve"> </w:t>
      </w:r>
      <w:r>
        <w:t>первым</w:t>
      </w:r>
      <w:r>
        <w:rPr>
          <w:spacing w:val="-4"/>
        </w:rPr>
        <w:t xml:space="preserve"> </w:t>
      </w:r>
      <w:r>
        <w:t>уроком.</w:t>
      </w:r>
    </w:p>
    <w:p w:rsidR="00F11C75" w:rsidRDefault="002B4EC3">
      <w:pPr>
        <w:pStyle w:val="a3"/>
        <w:spacing w:before="4" w:line="348" w:lineRule="auto"/>
        <w:ind w:right="130"/>
      </w:pP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7"/>
        </w:rPr>
        <w:t xml:space="preserve"> </w:t>
      </w:r>
      <w:r>
        <w:t>ценностного отношения обучающихся к своей родине – России, населяющим ее</w:t>
      </w:r>
      <w:r>
        <w:rPr>
          <w:spacing w:val="1"/>
        </w:rPr>
        <w:t xml:space="preserve"> </w:t>
      </w:r>
      <w:r>
        <w:t>людям, ее уникальной истории, богатой природе и великой культуре. Внеурочные</w:t>
      </w:r>
      <w:r>
        <w:rPr>
          <w:spacing w:val="-67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соответствующей внутренней позиции личности обучающегося, необходимой ему</w:t>
      </w:r>
      <w:r>
        <w:rPr>
          <w:spacing w:val="-6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конструктивного и</w:t>
      </w:r>
      <w:r>
        <w:rPr>
          <w:spacing w:val="-3"/>
        </w:rPr>
        <w:t xml:space="preserve"> </w:t>
      </w:r>
      <w:r>
        <w:t>ответственного поведения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</w:p>
    <w:p w:rsidR="00F11C75" w:rsidRDefault="002B4EC3">
      <w:pPr>
        <w:pStyle w:val="a3"/>
        <w:spacing w:line="360" w:lineRule="auto"/>
        <w:ind w:right="130"/>
      </w:pPr>
      <w:r>
        <w:t>Основной формат внеурочных занятий «Разговоры о важном» – разговор и</w:t>
      </w:r>
      <w:r>
        <w:rPr>
          <w:spacing w:val="1"/>
        </w:rPr>
        <w:t xml:space="preserve"> </w:t>
      </w:r>
      <w:r>
        <w:t>(или) беседа с обучающимися. Занятия позволяют обучающемуся вырабатывать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-2"/>
        </w:rPr>
        <w:t xml:space="preserve"> </w:t>
      </w:r>
      <w:r>
        <w:t>мировозренческую</w:t>
      </w:r>
      <w:r>
        <w:rPr>
          <w:spacing w:val="-1"/>
        </w:rPr>
        <w:t xml:space="preserve"> </w:t>
      </w:r>
      <w:r>
        <w:t>позицию</w:t>
      </w:r>
      <w:r>
        <w:rPr>
          <w:spacing w:val="-1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обсуждаемым темам.</w:t>
      </w:r>
    </w:p>
    <w:p w:rsidR="00F11C75" w:rsidRDefault="002B4EC3">
      <w:pPr>
        <w:pStyle w:val="a3"/>
        <w:spacing w:line="348" w:lineRule="auto"/>
        <w:ind w:right="128"/>
      </w:pPr>
      <w:r>
        <w:t>Основные темы занятий связаны с важнейшими аспектами жизни человека в</w:t>
      </w:r>
      <w:r>
        <w:rPr>
          <w:spacing w:val="-6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знанием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пониманием</w:t>
      </w:r>
      <w:r>
        <w:rPr>
          <w:spacing w:val="1"/>
        </w:rPr>
        <w:t xml:space="preserve"> </w:t>
      </w:r>
      <w:r>
        <w:t>сложностей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техническим</w:t>
      </w:r>
      <w:r>
        <w:rPr>
          <w:spacing w:val="1"/>
        </w:rPr>
        <w:t xml:space="preserve"> </w:t>
      </w:r>
      <w:r>
        <w:t>прогрессом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сохранением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ориентацией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доброжелательным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окружающим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ответственным</w:t>
      </w:r>
      <w:r>
        <w:rPr>
          <w:spacing w:val="1"/>
        </w:rPr>
        <w:t xml:space="preserve"> </w:t>
      </w:r>
      <w:r>
        <w:t>отношением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собственным поступкам.</w:t>
      </w:r>
    </w:p>
    <w:p w:rsidR="00F11C75" w:rsidRDefault="00F11C75">
      <w:pPr>
        <w:spacing w:line="348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3"/>
        <w:spacing w:before="73"/>
      </w:pPr>
      <w:r>
        <w:lastRenderedPageBreak/>
        <w:t>Взаимосвязь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программой</w:t>
      </w:r>
      <w:r>
        <w:rPr>
          <w:spacing w:val="-4"/>
        </w:rPr>
        <w:t xml:space="preserve"> </w:t>
      </w:r>
      <w:r>
        <w:t>воспитания</w:t>
      </w:r>
    </w:p>
    <w:p w:rsidR="00F11C75" w:rsidRDefault="002B4EC3">
      <w:pPr>
        <w:pStyle w:val="a3"/>
        <w:spacing w:before="161" w:line="360" w:lineRule="auto"/>
        <w:ind w:right="125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федеральных образовательных программ начального общего, основного общего и</w:t>
      </w:r>
      <w:r>
        <w:rPr>
          <w:spacing w:val="1"/>
        </w:rPr>
        <w:t xml:space="preserve"> </w:t>
      </w:r>
      <w:r>
        <w:t>среднего</w:t>
      </w:r>
      <w:r>
        <w:rPr>
          <w:spacing w:val="-6"/>
        </w:rPr>
        <w:t xml:space="preserve"> </w:t>
      </w:r>
      <w:r>
        <w:t>общего</w:t>
      </w:r>
      <w:r>
        <w:rPr>
          <w:spacing w:val="-7"/>
        </w:rPr>
        <w:t xml:space="preserve"> </w:t>
      </w:r>
      <w:r>
        <w:t>образования.</w:t>
      </w:r>
      <w:r>
        <w:rPr>
          <w:spacing w:val="-6"/>
        </w:rPr>
        <w:t xml:space="preserve"> </w:t>
      </w:r>
      <w:r>
        <w:t>Это</w:t>
      </w:r>
      <w:r>
        <w:rPr>
          <w:spacing w:val="-7"/>
        </w:rPr>
        <w:t xml:space="preserve"> </w:t>
      </w:r>
      <w:r>
        <w:t>позволяет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практике</w:t>
      </w:r>
      <w:r>
        <w:rPr>
          <w:spacing w:val="-7"/>
        </w:rPr>
        <w:t xml:space="preserve"> </w:t>
      </w:r>
      <w:r>
        <w:t>соединить</w:t>
      </w:r>
      <w:r>
        <w:rPr>
          <w:spacing w:val="-9"/>
        </w:rPr>
        <w:t xml:space="preserve"> </w:t>
      </w:r>
      <w:r>
        <w:t>обучающую</w:t>
      </w:r>
      <w:r>
        <w:rPr>
          <w:spacing w:val="-6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воспитательную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ориентировать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проявляется:</w:t>
      </w:r>
    </w:p>
    <w:p w:rsidR="00F11C75" w:rsidRDefault="002B4EC3">
      <w:pPr>
        <w:pStyle w:val="a5"/>
        <w:numPr>
          <w:ilvl w:val="0"/>
          <w:numId w:val="3"/>
        </w:numPr>
        <w:tabs>
          <w:tab w:val="left" w:pos="1074"/>
        </w:tabs>
        <w:spacing w:before="1"/>
        <w:ind w:left="1074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цели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приоритетов;</w:t>
      </w:r>
    </w:p>
    <w:p w:rsidR="00F11C75" w:rsidRDefault="002B4EC3">
      <w:pPr>
        <w:pStyle w:val="a5"/>
        <w:numPr>
          <w:ilvl w:val="0"/>
          <w:numId w:val="3"/>
        </w:numPr>
        <w:tabs>
          <w:tab w:val="left" w:pos="1074"/>
        </w:tabs>
        <w:spacing w:before="161" w:line="355" w:lineRule="auto"/>
        <w:ind w:right="133" w:firstLine="708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1"/>
          <w:sz w:val="28"/>
        </w:rPr>
        <w:t xml:space="preserve"> </w:t>
      </w:r>
      <w:r>
        <w:rPr>
          <w:sz w:val="28"/>
        </w:rPr>
        <w:t>свое</w:t>
      </w:r>
      <w:r>
        <w:rPr>
          <w:spacing w:val="1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воспитания;</w:t>
      </w:r>
    </w:p>
    <w:p w:rsidR="00F11C75" w:rsidRDefault="002B4EC3">
      <w:pPr>
        <w:pStyle w:val="a5"/>
        <w:numPr>
          <w:ilvl w:val="0"/>
          <w:numId w:val="3"/>
        </w:numPr>
        <w:tabs>
          <w:tab w:val="left" w:pos="1074"/>
        </w:tabs>
        <w:spacing w:before="9" w:line="350" w:lineRule="auto"/>
        <w:ind w:right="129" w:firstLine="708"/>
        <w:rPr>
          <w:sz w:val="28"/>
        </w:rPr>
      </w:pPr>
      <w:r>
        <w:rPr>
          <w:sz w:val="28"/>
        </w:rPr>
        <w:t>в интерактивных формах занятий для обучающихся, обеспечивающих их</w:t>
      </w:r>
      <w:r>
        <w:rPr>
          <w:spacing w:val="1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совместную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сверстниками деятельность.</w:t>
      </w:r>
    </w:p>
    <w:p w:rsidR="00F11C75" w:rsidRDefault="002B4EC3">
      <w:pPr>
        <w:pStyle w:val="3"/>
        <w:spacing w:before="14"/>
      </w:pPr>
      <w:bookmarkStart w:id="2" w:name="_bookmark1"/>
      <w:bookmarkEnd w:id="2"/>
      <w:r>
        <w:t>Ценностное</w:t>
      </w:r>
      <w:r>
        <w:rPr>
          <w:spacing w:val="-4"/>
        </w:rPr>
        <w:t xml:space="preserve"> </w:t>
      </w:r>
      <w:r>
        <w:t>наполнение</w:t>
      </w:r>
      <w:r>
        <w:rPr>
          <w:spacing w:val="-2"/>
        </w:rPr>
        <w:t xml:space="preserve"> </w:t>
      </w:r>
      <w:r>
        <w:t>внеурочных</w:t>
      </w:r>
      <w:r>
        <w:rPr>
          <w:spacing w:val="-3"/>
        </w:rPr>
        <w:t xml:space="preserve"> </w:t>
      </w:r>
      <w:r>
        <w:t>занятий</w:t>
      </w:r>
    </w:p>
    <w:p w:rsidR="00F11C75" w:rsidRDefault="002B4EC3">
      <w:pPr>
        <w:pStyle w:val="a3"/>
        <w:spacing w:before="160"/>
        <w:ind w:left="841" w:firstLine="0"/>
      </w:pPr>
      <w:r>
        <w:t>В</w:t>
      </w:r>
      <w:r>
        <w:rPr>
          <w:spacing w:val="-3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2"/>
        </w:rPr>
        <w:t xml:space="preserve"> </w:t>
      </w:r>
      <w:r>
        <w:t>внеурочных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6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принципа:</w:t>
      </w:r>
    </w:p>
    <w:p w:rsidR="00F11C75" w:rsidRDefault="002B4EC3">
      <w:pPr>
        <w:pStyle w:val="a5"/>
        <w:numPr>
          <w:ilvl w:val="0"/>
          <w:numId w:val="4"/>
        </w:numPr>
        <w:tabs>
          <w:tab w:val="left" w:pos="1154"/>
        </w:tabs>
        <w:spacing w:before="160"/>
        <w:ind w:hanging="313"/>
        <w:jc w:val="both"/>
        <w:rPr>
          <w:sz w:val="28"/>
        </w:rPr>
      </w:pPr>
      <w:r>
        <w:rPr>
          <w:sz w:val="28"/>
        </w:rPr>
        <w:t>соответствие</w:t>
      </w:r>
      <w:r>
        <w:rPr>
          <w:spacing w:val="-3"/>
          <w:sz w:val="28"/>
        </w:rPr>
        <w:t xml:space="preserve"> </w:t>
      </w:r>
      <w:r>
        <w:rPr>
          <w:sz w:val="28"/>
        </w:rPr>
        <w:t>датам</w:t>
      </w:r>
      <w:r>
        <w:rPr>
          <w:spacing w:val="-2"/>
          <w:sz w:val="28"/>
        </w:rPr>
        <w:t xml:space="preserve"> </w:t>
      </w:r>
      <w:r>
        <w:rPr>
          <w:sz w:val="28"/>
        </w:rPr>
        <w:t>календаря;</w:t>
      </w:r>
    </w:p>
    <w:p w:rsidR="00F11C75" w:rsidRDefault="002B4EC3">
      <w:pPr>
        <w:pStyle w:val="a5"/>
        <w:numPr>
          <w:ilvl w:val="0"/>
          <w:numId w:val="4"/>
        </w:numPr>
        <w:tabs>
          <w:tab w:val="left" w:pos="1154"/>
        </w:tabs>
        <w:spacing w:before="161" w:line="362" w:lineRule="auto"/>
        <w:ind w:left="133" w:right="128" w:firstLine="708"/>
        <w:jc w:val="both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 году.</w:t>
      </w:r>
    </w:p>
    <w:p w:rsidR="00F11C75" w:rsidRDefault="002B4EC3">
      <w:pPr>
        <w:pStyle w:val="a3"/>
        <w:spacing w:line="317" w:lineRule="exact"/>
        <w:ind w:left="841" w:firstLine="0"/>
      </w:pPr>
      <w:r>
        <w:t>Даты</w:t>
      </w:r>
      <w:r>
        <w:rPr>
          <w:spacing w:val="-2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объединить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две</w:t>
      </w:r>
      <w:r>
        <w:rPr>
          <w:spacing w:val="-4"/>
        </w:rPr>
        <w:t xml:space="preserve"> </w:t>
      </w:r>
      <w:r>
        <w:t>группы:</w:t>
      </w:r>
    </w:p>
    <w:p w:rsidR="00F11C75" w:rsidRDefault="002B4EC3">
      <w:pPr>
        <w:pStyle w:val="a5"/>
        <w:numPr>
          <w:ilvl w:val="0"/>
          <w:numId w:val="5"/>
        </w:numPr>
        <w:tabs>
          <w:tab w:val="left" w:pos="1130"/>
        </w:tabs>
        <w:spacing w:before="161" w:line="360" w:lineRule="auto"/>
        <w:ind w:right="127" w:firstLine="708"/>
        <w:jc w:val="both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4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4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4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5"/>
          <w:sz w:val="28"/>
        </w:rPr>
        <w:t xml:space="preserve"> </w:t>
      </w:r>
      <w:r>
        <w:rPr>
          <w:sz w:val="28"/>
        </w:rPr>
        <w:t>«День</w:t>
      </w:r>
      <w:r>
        <w:rPr>
          <w:spacing w:val="34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F11C75" w:rsidRDefault="002B4EC3">
      <w:pPr>
        <w:pStyle w:val="a3"/>
        <w:spacing w:line="360" w:lineRule="auto"/>
        <w:ind w:right="126" w:firstLine="0"/>
      </w:pPr>
      <w:r>
        <w:t>«</w:t>
      </w:r>
      <w:r>
        <w:rPr>
          <w:color w:val="231F20"/>
        </w:rPr>
        <w:t>Новогодние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семейные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традиции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разных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народов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России</w:t>
      </w:r>
      <w:r>
        <w:t>»,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учителя</w:t>
      </w:r>
      <w:r>
        <w:rPr>
          <w:spacing w:val="-67"/>
        </w:rPr>
        <w:t xml:space="preserve"> </w:t>
      </w:r>
      <w:r>
        <w:t>(советники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воспитанию)»,</w:t>
      </w:r>
      <w:r>
        <w:rPr>
          <w:spacing w:val="-1"/>
        </w:rPr>
        <w:t xml:space="preserve"> </w:t>
      </w:r>
      <w:r>
        <w:t>«День</w:t>
      </w:r>
      <w:r>
        <w:rPr>
          <w:spacing w:val="-5"/>
        </w:rPr>
        <w:t xml:space="preserve"> </w:t>
      </w:r>
      <w:r>
        <w:t>российской науки»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</w:t>
      </w:r>
    </w:p>
    <w:p w:rsidR="00F11C75" w:rsidRDefault="002B4EC3">
      <w:pPr>
        <w:pStyle w:val="a5"/>
        <w:numPr>
          <w:ilvl w:val="0"/>
          <w:numId w:val="5"/>
        </w:numPr>
        <w:tabs>
          <w:tab w:val="left" w:pos="1130"/>
        </w:tabs>
        <w:spacing w:line="362" w:lineRule="auto"/>
        <w:ind w:right="133" w:firstLine="708"/>
        <w:jc w:val="both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20"/>
          <w:sz w:val="28"/>
        </w:rPr>
        <w:t xml:space="preserve"> </w:t>
      </w:r>
      <w:r>
        <w:rPr>
          <w:sz w:val="28"/>
        </w:rPr>
        <w:t>«190-летие</w:t>
      </w:r>
      <w:r>
        <w:rPr>
          <w:spacing w:val="19"/>
          <w:sz w:val="28"/>
        </w:rPr>
        <w:t xml:space="preserve"> </w:t>
      </w:r>
      <w:r>
        <w:rPr>
          <w:sz w:val="28"/>
        </w:rPr>
        <w:t>со</w:t>
      </w:r>
      <w:r>
        <w:rPr>
          <w:spacing w:val="17"/>
          <w:sz w:val="28"/>
        </w:rPr>
        <w:t xml:space="preserve"> </w:t>
      </w:r>
      <w:r>
        <w:rPr>
          <w:sz w:val="28"/>
        </w:rPr>
        <w:t>дня</w:t>
      </w:r>
      <w:r>
        <w:rPr>
          <w:spacing w:val="17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17"/>
          <w:sz w:val="28"/>
        </w:rPr>
        <w:t xml:space="preserve"> </w:t>
      </w:r>
      <w:r>
        <w:rPr>
          <w:sz w:val="28"/>
        </w:rPr>
        <w:t>Д.</w:t>
      </w:r>
      <w:r>
        <w:rPr>
          <w:spacing w:val="19"/>
          <w:sz w:val="28"/>
        </w:rPr>
        <w:t xml:space="preserve"> </w:t>
      </w:r>
      <w:r>
        <w:rPr>
          <w:sz w:val="28"/>
        </w:rPr>
        <w:t>Менделеева.</w:t>
      </w:r>
      <w:r>
        <w:rPr>
          <w:spacing w:val="18"/>
          <w:sz w:val="28"/>
        </w:rPr>
        <w:t xml:space="preserve"> </w:t>
      </w:r>
      <w:r>
        <w:rPr>
          <w:sz w:val="28"/>
        </w:rPr>
        <w:t>День</w:t>
      </w:r>
      <w:r>
        <w:rPr>
          <w:spacing w:val="1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9"/>
          <w:sz w:val="28"/>
        </w:rPr>
        <w:t xml:space="preserve"> </w:t>
      </w:r>
      <w:r>
        <w:rPr>
          <w:sz w:val="28"/>
        </w:rPr>
        <w:t>науки»,</w:t>
      </w:r>
    </w:p>
    <w:p w:rsidR="00F11C75" w:rsidRDefault="002B4EC3">
      <w:pPr>
        <w:pStyle w:val="a3"/>
        <w:spacing w:line="360" w:lineRule="auto"/>
        <w:ind w:right="130" w:firstLine="0"/>
      </w:pPr>
      <w:r>
        <w:t>«</w:t>
      </w:r>
      <w:r>
        <w:rPr>
          <w:color w:val="231F20"/>
        </w:rPr>
        <w:t>215-летие</w:t>
      </w:r>
      <w:r>
        <w:rPr>
          <w:color w:val="231F20"/>
          <w:spacing w:val="-10"/>
        </w:rPr>
        <w:t xml:space="preserve"> </w:t>
      </w:r>
      <w:r>
        <w:rPr>
          <w:color w:val="231F20"/>
        </w:rPr>
        <w:t>со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дня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Н.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В.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Гоголя</w:t>
      </w:r>
      <w:r>
        <w:t>»,</w:t>
      </w:r>
      <w:r>
        <w:rPr>
          <w:spacing w:val="-12"/>
        </w:rPr>
        <w:t xml:space="preserve"> </w:t>
      </w:r>
      <w:r>
        <w:t>«</w:t>
      </w:r>
      <w:r>
        <w:rPr>
          <w:color w:val="231F20"/>
        </w:rPr>
        <w:t>Русский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язык.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Великий</w:t>
      </w:r>
      <w:r>
        <w:rPr>
          <w:color w:val="231F20"/>
          <w:spacing w:val="-11"/>
        </w:rPr>
        <w:t xml:space="preserve"> </w:t>
      </w:r>
      <w:r>
        <w:rPr>
          <w:color w:val="231F20"/>
        </w:rPr>
        <w:t>и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могучий.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225</w:t>
      </w:r>
      <w:r>
        <w:rPr>
          <w:color w:val="231F20"/>
          <w:spacing w:val="-67"/>
        </w:rPr>
        <w:t xml:space="preserve"> </w:t>
      </w:r>
      <w:r>
        <w:rPr>
          <w:color w:val="231F20"/>
        </w:rPr>
        <w:t>лет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со дня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рождения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А.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С.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Пушкина</w:t>
      </w:r>
      <w:r>
        <w:t>».</w:t>
      </w:r>
    </w:p>
    <w:p w:rsidR="00F11C75" w:rsidRDefault="002B4EC3">
      <w:pPr>
        <w:pStyle w:val="a3"/>
        <w:spacing w:line="360" w:lineRule="auto"/>
        <w:ind w:right="126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</w:t>
      </w:r>
      <w:r>
        <w:rPr>
          <w:spacing w:val="49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текущими</w:t>
      </w:r>
      <w:r>
        <w:rPr>
          <w:spacing w:val="50"/>
        </w:rPr>
        <w:t xml:space="preserve"> </w:t>
      </w:r>
      <w:r>
        <w:t>датами</w:t>
      </w:r>
      <w:r>
        <w:rPr>
          <w:spacing w:val="50"/>
        </w:rPr>
        <w:t xml:space="preserve"> </w:t>
      </w:r>
      <w:r>
        <w:t>календаря,</w:t>
      </w:r>
      <w:r>
        <w:rPr>
          <w:spacing w:val="49"/>
        </w:rPr>
        <w:t xml:space="preserve"> </w:t>
      </w:r>
      <w:r>
        <w:t>но</w:t>
      </w:r>
      <w:r>
        <w:rPr>
          <w:spacing w:val="49"/>
        </w:rPr>
        <w:t xml:space="preserve"> </w:t>
      </w:r>
      <w:r>
        <w:t>являющиеся</w:t>
      </w:r>
      <w:r>
        <w:rPr>
          <w:spacing w:val="50"/>
        </w:rPr>
        <w:t xml:space="preserve"> </w:t>
      </w:r>
      <w:r>
        <w:t>важными</w:t>
      </w:r>
      <w:r>
        <w:rPr>
          <w:spacing w:val="50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воспитании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31" w:firstLine="0"/>
      </w:pPr>
      <w:r>
        <w:lastRenderedPageBreak/>
        <w:t>школьника.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примеру: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Мы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вместе</w:t>
      </w:r>
      <w:r>
        <w:t>»,</w:t>
      </w:r>
      <w:r>
        <w:rPr>
          <w:spacing w:val="1"/>
        </w:rPr>
        <w:t xml:space="preserve"> </w:t>
      </w:r>
      <w:r>
        <w:t>«</w:t>
      </w:r>
      <w:r>
        <w:rPr>
          <w:color w:val="231F20"/>
        </w:rPr>
        <w:t>О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взаимоотношениях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в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коллективе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(Всемирный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день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психического здоровья,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профилактика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буллинга)</w:t>
      </w:r>
      <w:r>
        <w:t>» и</w:t>
      </w:r>
      <w:r>
        <w:rPr>
          <w:spacing w:val="-4"/>
        </w:rPr>
        <w:t xml:space="preserve"> </w:t>
      </w:r>
      <w:r>
        <w:t>др.</w:t>
      </w:r>
    </w:p>
    <w:p w:rsidR="00F11C75" w:rsidRDefault="002B4EC3">
      <w:pPr>
        <w:pStyle w:val="a3"/>
        <w:spacing w:line="360" w:lineRule="auto"/>
        <w:ind w:right="125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должны</w:t>
      </w:r>
      <w:r>
        <w:rPr>
          <w:spacing w:val="-7"/>
        </w:rPr>
        <w:t xml:space="preserve"> </w:t>
      </w:r>
      <w:r>
        <w:t>обеспечить</w:t>
      </w:r>
      <w:r>
        <w:rPr>
          <w:spacing w:val="-8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целей:</w:t>
      </w:r>
      <w:r>
        <w:rPr>
          <w:spacing w:val="-4"/>
        </w:rPr>
        <w:t xml:space="preserve"> </w:t>
      </w:r>
      <w:r>
        <w:t>становление</w:t>
      </w:r>
      <w:r>
        <w:rPr>
          <w:spacing w:val="-5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rPr>
          <w:spacing w:val="-1"/>
        </w:rPr>
        <w:t>обучающихся</w:t>
      </w:r>
      <w:r>
        <w:rPr>
          <w:spacing w:val="-14"/>
        </w:rPr>
        <w:t xml:space="preserve"> </w:t>
      </w:r>
      <w:r>
        <w:t>гражданско-патриотических</w:t>
      </w:r>
      <w:r>
        <w:rPr>
          <w:spacing w:val="-15"/>
        </w:rPr>
        <w:t xml:space="preserve"> </w:t>
      </w:r>
      <w:r>
        <w:t>чувств.</w:t>
      </w:r>
      <w:r>
        <w:rPr>
          <w:spacing w:val="-13"/>
        </w:rPr>
        <w:t xml:space="preserve"> </w:t>
      </w:r>
      <w:r>
        <w:t>Исходя</w:t>
      </w:r>
      <w:r>
        <w:rPr>
          <w:spacing w:val="-15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планируемых</w:t>
      </w:r>
      <w:r>
        <w:rPr>
          <w:spacing w:val="-68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4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образом.</w:t>
      </w:r>
    </w:p>
    <w:p w:rsidR="00F11C75" w:rsidRDefault="002B4EC3">
      <w:pPr>
        <w:pStyle w:val="4"/>
        <w:numPr>
          <w:ilvl w:val="0"/>
          <w:numId w:val="6"/>
        </w:numPr>
        <w:tabs>
          <w:tab w:val="left" w:pos="1130"/>
        </w:tabs>
        <w:spacing w:before="1"/>
        <w:ind w:hanging="289"/>
        <w:jc w:val="both"/>
      </w:pPr>
      <w:r>
        <w:t>Историческая</w:t>
      </w:r>
      <w:r>
        <w:rPr>
          <w:spacing w:val="-4"/>
        </w:rPr>
        <w:t xml:space="preserve"> </w:t>
      </w:r>
      <w:r>
        <w:t>память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115"/>
        </w:tabs>
        <w:spacing w:before="161" w:line="360" w:lineRule="auto"/>
        <w:ind w:right="131" w:firstLine="708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50"/>
        </w:tabs>
        <w:spacing w:line="362" w:lineRule="auto"/>
        <w:ind w:right="130" w:firstLine="708"/>
        <w:rPr>
          <w:sz w:val="28"/>
        </w:rPr>
      </w:pPr>
      <w:r>
        <w:rPr>
          <w:sz w:val="28"/>
        </w:rPr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5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4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6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5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4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4"/>
          <w:sz w:val="28"/>
        </w:rPr>
        <w:t xml:space="preserve"> </w:t>
      </w:r>
      <w:r>
        <w:rPr>
          <w:sz w:val="28"/>
        </w:rPr>
        <w:t>прошлых</w:t>
      </w:r>
      <w:r>
        <w:rPr>
          <w:spacing w:val="-1"/>
          <w:sz w:val="28"/>
        </w:rPr>
        <w:t xml:space="preserve"> </w:t>
      </w:r>
      <w:r>
        <w:rPr>
          <w:sz w:val="28"/>
        </w:rPr>
        <w:t>поколений;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46"/>
        </w:tabs>
        <w:spacing w:line="360" w:lineRule="auto"/>
        <w:ind w:right="124" w:firstLine="708"/>
        <w:jc w:val="right"/>
        <w:rPr>
          <w:sz w:val="28"/>
        </w:rPr>
      </w:pPr>
      <w:r>
        <w:rPr>
          <w:sz w:val="28"/>
        </w:rPr>
        <w:t>историческая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11"/>
          <w:sz w:val="28"/>
        </w:rPr>
        <w:t xml:space="preserve"> </w:t>
      </w:r>
      <w:r>
        <w:rPr>
          <w:sz w:val="28"/>
        </w:rPr>
        <w:t>есть</w:t>
      </w:r>
      <w:r>
        <w:rPr>
          <w:spacing w:val="-9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10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10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13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-10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9"/>
          <w:sz w:val="28"/>
        </w:rPr>
        <w:t xml:space="preserve"> </w:t>
      </w:r>
      <w:r>
        <w:rPr>
          <w:sz w:val="28"/>
        </w:rPr>
        <w:t>индивидульных</w:t>
      </w:r>
      <w:r>
        <w:rPr>
          <w:spacing w:val="10"/>
          <w:sz w:val="28"/>
        </w:rPr>
        <w:t xml:space="preserve"> </w:t>
      </w:r>
      <w:r>
        <w:rPr>
          <w:sz w:val="28"/>
        </w:rPr>
        <w:t>переживаний,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0"/>
          <w:sz w:val="28"/>
        </w:rPr>
        <w:t xml:space="preserve"> </w:t>
      </w:r>
      <w:r>
        <w:rPr>
          <w:sz w:val="28"/>
        </w:rPr>
        <w:t>важнейшие</w:t>
      </w:r>
      <w:r>
        <w:rPr>
          <w:spacing w:val="10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качества: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благодарность,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уважение,</w:t>
      </w:r>
      <w:r>
        <w:rPr>
          <w:spacing w:val="-17"/>
          <w:sz w:val="28"/>
        </w:rPr>
        <w:t xml:space="preserve"> </w:t>
      </w:r>
      <w:r>
        <w:rPr>
          <w:sz w:val="28"/>
        </w:rPr>
        <w:t>гордость</w:t>
      </w:r>
      <w:r>
        <w:rPr>
          <w:spacing w:val="-14"/>
          <w:sz w:val="28"/>
        </w:rPr>
        <w:t xml:space="preserve"> </w:t>
      </w:r>
      <w:r>
        <w:rPr>
          <w:sz w:val="28"/>
        </w:rPr>
        <w:t>потомков</w:t>
      </w:r>
      <w:r>
        <w:rPr>
          <w:spacing w:val="-15"/>
          <w:sz w:val="28"/>
        </w:rPr>
        <w:t xml:space="preserve"> </w:t>
      </w:r>
      <w:r>
        <w:rPr>
          <w:sz w:val="28"/>
        </w:rPr>
        <w:t>за</w:t>
      </w:r>
      <w:r>
        <w:rPr>
          <w:spacing w:val="-18"/>
          <w:sz w:val="28"/>
        </w:rPr>
        <w:t xml:space="preserve"> </w:t>
      </w:r>
      <w:r>
        <w:rPr>
          <w:sz w:val="28"/>
        </w:rPr>
        <w:t>жизнь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подвиги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предков.</w:t>
      </w:r>
    </w:p>
    <w:p w:rsidR="00F11C75" w:rsidRDefault="002B4EC3">
      <w:pPr>
        <w:pStyle w:val="a3"/>
        <w:spacing w:line="360" w:lineRule="auto"/>
        <w:ind w:right="125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 единение людей, когда Родина нуждается в</w:t>
      </w:r>
      <w:r>
        <w:rPr>
          <w:spacing w:val="1"/>
        </w:rPr>
        <w:t xml:space="preserve"> </w:t>
      </w:r>
      <w:r>
        <w:t>защите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1612</w:t>
      </w:r>
      <w:r>
        <w:rPr>
          <w:spacing w:val="1"/>
        </w:rPr>
        <w:t xml:space="preserve"> </w:t>
      </w:r>
      <w:r>
        <w:t>г.</w:t>
      </w:r>
    </w:p>
    <w:p w:rsidR="00F11C75" w:rsidRDefault="002B4EC3">
      <w:pPr>
        <w:pStyle w:val="4"/>
        <w:numPr>
          <w:ilvl w:val="0"/>
          <w:numId w:val="6"/>
        </w:numPr>
        <w:tabs>
          <w:tab w:val="left" w:pos="1130"/>
        </w:tabs>
        <w:spacing w:line="320" w:lineRule="exact"/>
        <w:ind w:hanging="289"/>
        <w:jc w:val="both"/>
      </w:pPr>
      <w:r>
        <w:t>Преемственность</w:t>
      </w:r>
      <w:r>
        <w:rPr>
          <w:spacing w:val="-3"/>
        </w:rPr>
        <w:t xml:space="preserve"> </w:t>
      </w:r>
      <w:r>
        <w:t>поколений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228"/>
        </w:tabs>
        <w:spacing w:before="157" w:line="360" w:lineRule="auto"/>
        <w:ind w:right="126" w:firstLine="708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3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118"/>
        </w:tabs>
        <w:spacing w:line="360" w:lineRule="auto"/>
        <w:ind w:right="134" w:firstLine="708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отношении 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 поколениям.</w:t>
      </w:r>
    </w:p>
    <w:p w:rsidR="00F11C75" w:rsidRDefault="002B4EC3">
      <w:pPr>
        <w:pStyle w:val="a3"/>
        <w:spacing w:before="1" w:line="360" w:lineRule="auto"/>
        <w:ind w:right="127"/>
      </w:pPr>
      <w:r>
        <w:t>Например,</w:t>
      </w:r>
      <w:r>
        <w:rPr>
          <w:spacing w:val="-15"/>
        </w:rPr>
        <w:t xml:space="preserve"> </w:t>
      </w:r>
      <w:r>
        <w:t>тема:</w:t>
      </w:r>
      <w:r>
        <w:rPr>
          <w:spacing w:val="-11"/>
        </w:rPr>
        <w:t xml:space="preserve"> </w:t>
      </w:r>
      <w:r>
        <w:t>«О</w:t>
      </w:r>
      <w:r>
        <w:rPr>
          <w:spacing w:val="-13"/>
        </w:rPr>
        <w:t xml:space="preserve"> </w:t>
      </w:r>
      <w:r>
        <w:t>взаимоотношениях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семье</w:t>
      </w:r>
      <w:r>
        <w:rPr>
          <w:spacing w:val="-15"/>
        </w:rPr>
        <w:t xml:space="preserve"> </w:t>
      </w:r>
      <w:r>
        <w:t>(День</w:t>
      </w:r>
      <w:r>
        <w:rPr>
          <w:spacing w:val="-15"/>
        </w:rPr>
        <w:t xml:space="preserve"> </w:t>
      </w:r>
      <w:r>
        <w:t>матери)».</w:t>
      </w:r>
      <w:r>
        <w:rPr>
          <w:spacing w:val="-17"/>
        </w:rPr>
        <w:t xml:space="preserve"> </w:t>
      </w:r>
      <w:r>
        <w:t>Обсуждается</w:t>
      </w:r>
      <w:r>
        <w:rPr>
          <w:spacing w:val="-67"/>
        </w:rPr>
        <w:t xml:space="preserve"> </w:t>
      </w:r>
      <w:r>
        <w:t>проблема: каждое поколение связано с предыдущими и последующими общей</w:t>
      </w:r>
      <w:r>
        <w:rPr>
          <w:spacing w:val="1"/>
        </w:rPr>
        <w:t xml:space="preserve"> </w:t>
      </w:r>
      <w:r>
        <w:t>культурой,</w:t>
      </w:r>
      <w:r>
        <w:rPr>
          <w:spacing w:val="3"/>
        </w:rPr>
        <w:t xml:space="preserve"> </w:t>
      </w:r>
      <w:r>
        <w:t>историей,</w:t>
      </w:r>
      <w:r>
        <w:rPr>
          <w:spacing w:val="6"/>
        </w:rPr>
        <w:t xml:space="preserve"> </w:t>
      </w:r>
      <w:r>
        <w:t>средой</w:t>
      </w:r>
      <w:r>
        <w:rPr>
          <w:spacing w:val="6"/>
        </w:rPr>
        <w:t xml:space="preserve"> </w:t>
      </w:r>
      <w:r>
        <w:t>обитания,</w:t>
      </w:r>
      <w:r>
        <w:rPr>
          <w:spacing w:val="4"/>
        </w:rPr>
        <w:t xml:space="preserve"> </w:t>
      </w:r>
      <w:r>
        <w:t>языком</w:t>
      </w:r>
      <w:r>
        <w:rPr>
          <w:spacing w:val="5"/>
        </w:rPr>
        <w:t xml:space="preserve"> </w:t>
      </w:r>
      <w:r>
        <w:t>общения.</w:t>
      </w:r>
      <w:r>
        <w:rPr>
          <w:spacing w:val="6"/>
        </w:rPr>
        <w:t xml:space="preserve"> </w:t>
      </w:r>
      <w:r>
        <w:t>Каждый</w:t>
      </w:r>
      <w:r>
        <w:rPr>
          <w:spacing w:val="6"/>
        </w:rPr>
        <w:t xml:space="preserve"> </w:t>
      </w:r>
      <w:r>
        <w:t>человек</w:t>
      </w:r>
      <w:r>
        <w:rPr>
          <w:spacing w:val="5"/>
        </w:rPr>
        <w:t xml:space="preserve"> </w:t>
      </w:r>
      <w:r>
        <w:t>должен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34" w:firstLine="0"/>
      </w:pPr>
      <w:r>
        <w:lastRenderedPageBreak/>
        <w:t>воспитывать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себе</w:t>
      </w:r>
      <w:r>
        <w:rPr>
          <w:spacing w:val="-8"/>
        </w:rPr>
        <w:t xml:space="preserve"> </w:t>
      </w:r>
      <w:r>
        <w:t>качества,</w:t>
      </w:r>
      <w:r>
        <w:rPr>
          <w:spacing w:val="-8"/>
        </w:rPr>
        <w:t xml:space="preserve"> </w:t>
      </w:r>
      <w:r>
        <w:t>которые</w:t>
      </w:r>
      <w:r>
        <w:rPr>
          <w:spacing w:val="-8"/>
        </w:rPr>
        <w:t xml:space="preserve"> </w:t>
      </w:r>
      <w:r>
        <w:t>были</w:t>
      </w:r>
      <w:r>
        <w:rPr>
          <w:spacing w:val="-6"/>
        </w:rPr>
        <w:t xml:space="preserve"> </w:t>
      </w:r>
      <w:r>
        <w:t>характерны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наших</w:t>
      </w:r>
      <w:r>
        <w:rPr>
          <w:spacing w:val="-7"/>
        </w:rPr>
        <w:t xml:space="preserve"> </w:t>
      </w:r>
      <w:r>
        <w:t>предков,</w:t>
      </w:r>
      <w:r>
        <w:rPr>
          <w:spacing w:val="-6"/>
        </w:rPr>
        <w:t xml:space="preserve"> </w:t>
      </w:r>
      <w:r>
        <w:t>людей</w:t>
      </w:r>
      <w:r>
        <w:rPr>
          <w:spacing w:val="-68"/>
        </w:rPr>
        <w:t xml:space="preserve"> </w:t>
      </w:r>
      <w:r>
        <w:t>далёких</w:t>
      </w:r>
      <w:r>
        <w:rPr>
          <w:spacing w:val="-4"/>
        </w:rPr>
        <w:t xml:space="preserve"> </w:t>
      </w:r>
      <w:r>
        <w:t>поколений:</w:t>
      </w:r>
      <w:r>
        <w:rPr>
          <w:spacing w:val="1"/>
        </w:rPr>
        <w:t xml:space="preserve"> </w:t>
      </w:r>
      <w:r>
        <w:t>любовь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родной земле,</w:t>
      </w:r>
      <w:r>
        <w:rPr>
          <w:spacing w:val="-2"/>
        </w:rPr>
        <w:t xml:space="preserve"> </w:t>
      </w:r>
      <w:r>
        <w:t>малой</w:t>
      </w:r>
      <w:r>
        <w:rPr>
          <w:spacing w:val="-3"/>
        </w:rPr>
        <w:t xml:space="preserve"> </w:t>
      </w:r>
      <w:r>
        <w:t>родине,</w:t>
      </w:r>
      <w:r>
        <w:rPr>
          <w:spacing w:val="-4"/>
        </w:rPr>
        <w:t xml:space="preserve"> </w:t>
      </w:r>
      <w:r>
        <w:t>Отечеству.</w:t>
      </w:r>
    </w:p>
    <w:p w:rsidR="00F11C75" w:rsidRDefault="002B4EC3">
      <w:pPr>
        <w:pStyle w:val="4"/>
        <w:numPr>
          <w:ilvl w:val="0"/>
          <w:numId w:val="6"/>
        </w:numPr>
        <w:tabs>
          <w:tab w:val="left" w:pos="1130"/>
        </w:tabs>
        <w:spacing w:line="321" w:lineRule="exact"/>
        <w:ind w:hanging="289"/>
        <w:jc w:val="both"/>
      </w:pPr>
      <w:r>
        <w:t>Патриотизм</w:t>
      </w:r>
      <w:r>
        <w:rPr>
          <w:spacing w:val="-4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любовь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53"/>
        </w:tabs>
        <w:spacing w:before="161"/>
        <w:ind w:left="1052" w:hanging="212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Родине)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самое</w:t>
      </w:r>
      <w:r>
        <w:rPr>
          <w:spacing w:val="-2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гражданина;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106"/>
        </w:tabs>
        <w:spacing w:before="163" w:line="360" w:lineRule="auto"/>
        <w:ind w:right="132" w:firstLine="708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 дому,</w:t>
      </w:r>
      <w:r>
        <w:rPr>
          <w:spacing w:val="-1"/>
          <w:sz w:val="28"/>
        </w:rPr>
        <w:t xml:space="preserve"> </w:t>
      </w:r>
      <w:r>
        <w:rPr>
          <w:sz w:val="28"/>
        </w:rPr>
        <w:t>малой</w:t>
      </w:r>
      <w:r>
        <w:rPr>
          <w:spacing w:val="2"/>
          <w:sz w:val="28"/>
        </w:rPr>
        <w:t xml:space="preserve"> </w:t>
      </w:r>
      <w:r>
        <w:rPr>
          <w:sz w:val="28"/>
        </w:rPr>
        <w:t>родине;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96"/>
        </w:tabs>
        <w:spacing w:line="360" w:lineRule="auto"/>
        <w:ind w:right="134" w:firstLine="708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1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 своего народа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F11C75" w:rsidRDefault="002B4EC3">
      <w:pPr>
        <w:pStyle w:val="a3"/>
        <w:spacing w:line="321" w:lineRule="exact"/>
        <w:ind w:left="841" w:firstLine="0"/>
      </w:pPr>
      <w:r>
        <w:rPr>
          <w:spacing w:val="-1"/>
        </w:rPr>
        <w:t>Эта</w:t>
      </w:r>
      <w:r>
        <w:rPr>
          <w:spacing w:val="-16"/>
        </w:rPr>
        <w:t xml:space="preserve"> </w:t>
      </w:r>
      <w:r>
        <w:rPr>
          <w:spacing w:val="-1"/>
        </w:rPr>
        <w:t>высшая</w:t>
      </w:r>
      <w:r>
        <w:rPr>
          <w:spacing w:val="-17"/>
        </w:rPr>
        <w:t xml:space="preserve"> </w:t>
      </w:r>
      <w:r>
        <w:rPr>
          <w:spacing w:val="-1"/>
        </w:rPr>
        <w:t>нравственная</w:t>
      </w:r>
      <w:r>
        <w:rPr>
          <w:spacing w:val="-15"/>
        </w:rPr>
        <w:t xml:space="preserve"> </w:t>
      </w:r>
      <w:r>
        <w:rPr>
          <w:spacing w:val="-1"/>
        </w:rPr>
        <w:t>ценность</w:t>
      </w:r>
      <w:r>
        <w:rPr>
          <w:spacing w:val="-16"/>
        </w:rPr>
        <w:t xml:space="preserve"> </w:t>
      </w:r>
      <w:r>
        <w:t>является</w:t>
      </w:r>
      <w:r>
        <w:rPr>
          <w:spacing w:val="-14"/>
        </w:rPr>
        <w:t xml:space="preserve"> </w:t>
      </w:r>
      <w:r>
        <w:t>приоритетной</w:t>
      </w:r>
      <w:r>
        <w:rPr>
          <w:spacing w:val="-15"/>
        </w:rPr>
        <w:t xml:space="preserve"> </w:t>
      </w:r>
      <w:r>
        <w:t>во</w:t>
      </w:r>
      <w:r>
        <w:rPr>
          <w:spacing w:val="-14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сценариях</w:t>
      </w:r>
    </w:p>
    <w:p w:rsidR="00F11C75" w:rsidRDefault="002B4EC3">
      <w:pPr>
        <w:pStyle w:val="a3"/>
        <w:spacing w:before="162" w:line="360" w:lineRule="auto"/>
        <w:ind w:right="134" w:firstLine="0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F11C75" w:rsidRDefault="002B4EC3">
      <w:pPr>
        <w:pStyle w:val="4"/>
        <w:numPr>
          <w:ilvl w:val="0"/>
          <w:numId w:val="6"/>
        </w:numPr>
        <w:tabs>
          <w:tab w:val="left" w:pos="1130"/>
        </w:tabs>
        <w:spacing w:line="320" w:lineRule="exact"/>
        <w:ind w:hanging="289"/>
        <w:jc w:val="both"/>
      </w:pPr>
      <w:r>
        <w:t>Доброта,</w:t>
      </w:r>
      <w:r>
        <w:rPr>
          <w:spacing w:val="-2"/>
        </w:rPr>
        <w:t xml:space="preserve"> </w:t>
      </w:r>
      <w:r>
        <w:t>добрые</w:t>
      </w:r>
      <w:r>
        <w:rPr>
          <w:spacing w:val="-3"/>
        </w:rPr>
        <w:t xml:space="preserve"> </w:t>
      </w:r>
      <w:r>
        <w:t>дела</w:t>
      </w:r>
    </w:p>
    <w:p w:rsidR="00F11C75" w:rsidRDefault="002B4EC3">
      <w:pPr>
        <w:pStyle w:val="a5"/>
        <w:numPr>
          <w:ilvl w:val="0"/>
          <w:numId w:val="3"/>
        </w:numPr>
        <w:tabs>
          <w:tab w:val="left" w:pos="1074"/>
        </w:tabs>
        <w:spacing w:before="164" w:line="350" w:lineRule="auto"/>
        <w:ind w:right="129" w:firstLine="708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ожидания</w:t>
      </w:r>
      <w:r>
        <w:rPr>
          <w:spacing w:val="-2"/>
          <w:sz w:val="28"/>
        </w:rPr>
        <w:t xml:space="preserve"> </w:t>
      </w:r>
      <w:r>
        <w:rPr>
          <w:sz w:val="28"/>
        </w:rPr>
        <w:t>благодарности;</w:t>
      </w:r>
    </w:p>
    <w:p w:rsidR="00F11C75" w:rsidRDefault="002B4EC3">
      <w:pPr>
        <w:pStyle w:val="a5"/>
        <w:numPr>
          <w:ilvl w:val="0"/>
          <w:numId w:val="3"/>
        </w:numPr>
        <w:tabs>
          <w:tab w:val="left" w:pos="1074"/>
        </w:tabs>
        <w:spacing w:before="13" w:line="355" w:lineRule="auto"/>
        <w:ind w:right="126" w:firstLine="708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F11C75" w:rsidRDefault="002B4EC3">
      <w:pPr>
        <w:pStyle w:val="a3"/>
        <w:spacing w:before="10" w:line="360" w:lineRule="auto"/>
        <w:ind w:right="132"/>
      </w:pPr>
      <w:r>
        <w:t>Например, тема «Мы вместе». Разговор о добрых делах граждан России в</w:t>
      </w:r>
      <w:r>
        <w:rPr>
          <w:spacing w:val="1"/>
        </w:rPr>
        <w:t xml:space="preserve"> </w:t>
      </w:r>
      <w:r>
        <w:t>прошлые</w:t>
      </w:r>
      <w:r>
        <w:rPr>
          <w:spacing w:val="-1"/>
        </w:rPr>
        <w:t xml:space="preserve"> </w:t>
      </w:r>
      <w:r>
        <w:t>времена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настоящее время,</w:t>
      </w:r>
      <w:r>
        <w:rPr>
          <w:spacing w:val="-3"/>
        </w:rPr>
        <w:t xml:space="preserve"> </w:t>
      </w:r>
      <w:r>
        <w:t>тема волонтерства.</w:t>
      </w:r>
    </w:p>
    <w:p w:rsidR="00F11C75" w:rsidRDefault="002B4EC3">
      <w:pPr>
        <w:pStyle w:val="4"/>
        <w:numPr>
          <w:ilvl w:val="0"/>
          <w:numId w:val="6"/>
        </w:numPr>
        <w:tabs>
          <w:tab w:val="left" w:pos="1130"/>
        </w:tabs>
        <w:spacing w:line="321" w:lineRule="exact"/>
        <w:ind w:hanging="289"/>
        <w:jc w:val="both"/>
      </w:pPr>
      <w:r>
        <w:t>Семья</w:t>
      </w:r>
      <w:r>
        <w:rPr>
          <w:spacing w:val="-1"/>
        </w:rPr>
        <w:t xml:space="preserve"> </w:t>
      </w:r>
      <w:r>
        <w:t>и семейные</w:t>
      </w:r>
      <w:r>
        <w:rPr>
          <w:spacing w:val="-3"/>
        </w:rPr>
        <w:t xml:space="preserve"> </w:t>
      </w:r>
      <w:r>
        <w:t>ценности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86"/>
        </w:tabs>
        <w:spacing w:before="160" w:line="360" w:lineRule="auto"/>
        <w:ind w:right="127" w:firstLine="708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взаимоподдержкой, традициями</w:t>
      </w:r>
      <w:r>
        <w:rPr>
          <w:spacing w:val="-3"/>
          <w:sz w:val="28"/>
        </w:rPr>
        <w:t xml:space="preserve"> </w:t>
      </w:r>
      <w:r>
        <w:rPr>
          <w:sz w:val="28"/>
        </w:rPr>
        <w:t>и т.</w:t>
      </w:r>
      <w:r>
        <w:rPr>
          <w:spacing w:val="1"/>
          <w:sz w:val="28"/>
        </w:rPr>
        <w:t xml:space="preserve"> </w:t>
      </w:r>
      <w:r>
        <w:rPr>
          <w:sz w:val="28"/>
        </w:rPr>
        <w:t>д.;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79"/>
        </w:tabs>
        <w:spacing w:before="2" w:line="360" w:lineRule="auto"/>
        <w:ind w:right="128" w:firstLine="708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t>другу;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60"/>
        </w:tabs>
        <w:spacing w:line="360" w:lineRule="auto"/>
        <w:ind w:right="129" w:firstLine="708"/>
        <w:rPr>
          <w:sz w:val="28"/>
        </w:rPr>
      </w:pPr>
      <w:r>
        <w:rPr>
          <w:sz w:val="28"/>
        </w:rPr>
        <w:t>обучающийся должен ответственно относиться к своей семье, участвовать</w:t>
      </w:r>
      <w:r>
        <w:rPr>
          <w:spacing w:val="-67"/>
          <w:sz w:val="28"/>
        </w:rPr>
        <w:t xml:space="preserve"> </w:t>
      </w:r>
      <w:r>
        <w:rPr>
          <w:sz w:val="28"/>
        </w:rPr>
        <w:t>во</w:t>
      </w:r>
      <w:r>
        <w:rPr>
          <w:spacing w:val="-1"/>
          <w:sz w:val="28"/>
        </w:rPr>
        <w:t xml:space="preserve"> </w:t>
      </w:r>
      <w:r>
        <w:rPr>
          <w:sz w:val="28"/>
        </w:rPr>
        <w:t>всех ее 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84"/>
        </w:tabs>
        <w:spacing w:line="360" w:lineRule="auto"/>
        <w:ind w:right="134" w:firstLine="708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представлены 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религиях России.</w:t>
      </w:r>
    </w:p>
    <w:p w:rsidR="00F11C75" w:rsidRDefault="00F11C75">
      <w:pPr>
        <w:spacing w:line="360" w:lineRule="auto"/>
        <w:jc w:val="both"/>
        <w:rPr>
          <w:sz w:val="28"/>
        </w:rPr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26"/>
      </w:pPr>
      <w:r>
        <w:lastRenderedPageBreak/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rPr>
          <w:spacing w:val="-1"/>
        </w:rPr>
        <w:t>обсуждения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занятиях,</w:t>
      </w:r>
      <w:r>
        <w:rPr>
          <w:spacing w:val="-15"/>
        </w:rPr>
        <w:t xml:space="preserve"> </w:t>
      </w:r>
      <w:r>
        <w:t>посвященных</w:t>
      </w:r>
      <w:r>
        <w:rPr>
          <w:spacing w:val="-17"/>
        </w:rPr>
        <w:t xml:space="preserve"> </w:t>
      </w:r>
      <w:r>
        <w:t>темам:</w:t>
      </w:r>
      <w:r>
        <w:rPr>
          <w:spacing w:val="-14"/>
        </w:rPr>
        <w:t xml:space="preserve"> </w:t>
      </w:r>
      <w:r>
        <w:t>«О</w:t>
      </w:r>
      <w:r>
        <w:rPr>
          <w:spacing w:val="-14"/>
        </w:rPr>
        <w:t xml:space="preserve"> </w:t>
      </w:r>
      <w:r>
        <w:t>взаимоотношениях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семье</w:t>
      </w:r>
      <w:r>
        <w:rPr>
          <w:spacing w:val="-16"/>
        </w:rPr>
        <w:t xml:space="preserve"> </w:t>
      </w:r>
      <w:r>
        <w:t>(День</w:t>
      </w:r>
      <w:r>
        <w:rPr>
          <w:spacing w:val="-67"/>
        </w:rPr>
        <w:t xml:space="preserve"> </w:t>
      </w:r>
      <w:r>
        <w:t>матери)»,</w:t>
      </w:r>
      <w:r>
        <w:rPr>
          <w:spacing w:val="-2"/>
        </w:rPr>
        <w:t xml:space="preserve"> </w:t>
      </w:r>
      <w:r>
        <w:t>«Новогодние</w:t>
      </w:r>
      <w:r>
        <w:rPr>
          <w:spacing w:val="-1"/>
        </w:rPr>
        <w:t xml:space="preserve"> </w:t>
      </w:r>
      <w:r>
        <w:t>семейные традиции</w:t>
      </w:r>
      <w:r>
        <w:rPr>
          <w:spacing w:val="-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России» и</w:t>
      </w:r>
      <w:r>
        <w:rPr>
          <w:spacing w:val="-4"/>
        </w:rPr>
        <w:t xml:space="preserve"> </w:t>
      </w:r>
      <w:r>
        <w:t>др.</w:t>
      </w:r>
    </w:p>
    <w:p w:rsidR="00F11C75" w:rsidRDefault="002B4EC3">
      <w:pPr>
        <w:pStyle w:val="4"/>
        <w:numPr>
          <w:ilvl w:val="0"/>
          <w:numId w:val="6"/>
        </w:numPr>
        <w:tabs>
          <w:tab w:val="left" w:pos="1130"/>
        </w:tabs>
        <w:spacing w:line="321" w:lineRule="exact"/>
        <w:ind w:hanging="289"/>
        <w:jc w:val="both"/>
      </w:pPr>
      <w:r>
        <w:t>Культура</w:t>
      </w:r>
      <w:r>
        <w:rPr>
          <w:spacing w:val="-3"/>
        </w:rPr>
        <w:t xml:space="preserve"> </w:t>
      </w:r>
      <w:r>
        <w:t>России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60"/>
        </w:tabs>
        <w:spacing w:before="163" w:line="360" w:lineRule="auto"/>
        <w:ind w:right="132" w:firstLine="708"/>
        <w:rPr>
          <w:sz w:val="28"/>
        </w:rPr>
      </w:pPr>
      <w:r>
        <w:rPr>
          <w:sz w:val="28"/>
        </w:rPr>
        <w:t>культура общества — это достижения человеческого общества, 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протяжении его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истории;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89"/>
        </w:tabs>
        <w:spacing w:line="360" w:lineRule="auto"/>
        <w:ind w:right="137" w:firstLine="708"/>
        <w:rPr>
          <w:sz w:val="28"/>
        </w:rPr>
      </w:pPr>
      <w:r>
        <w:rPr>
          <w:sz w:val="28"/>
        </w:rPr>
        <w:t>российская культура богата и разнообразна, она известна и уважаема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всем</w:t>
      </w:r>
      <w:r>
        <w:rPr>
          <w:spacing w:val="-3"/>
          <w:sz w:val="28"/>
        </w:rPr>
        <w:t xml:space="preserve"> </w:t>
      </w:r>
      <w:r>
        <w:rPr>
          <w:sz w:val="28"/>
        </w:rPr>
        <w:t>мире;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343"/>
        </w:tabs>
        <w:spacing w:line="360" w:lineRule="auto"/>
        <w:ind w:right="130" w:firstLine="708"/>
        <w:rPr>
          <w:sz w:val="28"/>
        </w:rPr>
      </w:pPr>
      <w:r>
        <w:rPr>
          <w:sz w:val="28"/>
        </w:rPr>
        <w:t>культура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представлена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1"/>
          <w:sz w:val="28"/>
        </w:rPr>
        <w:t xml:space="preserve"> </w:t>
      </w:r>
      <w:r>
        <w:rPr>
          <w:sz w:val="28"/>
        </w:rPr>
        <w:t>быта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др.),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1"/>
          <w:sz w:val="28"/>
        </w:rPr>
        <w:t xml:space="preserve"> </w:t>
      </w:r>
      <w:r>
        <w:rPr>
          <w:sz w:val="28"/>
        </w:rPr>
        <w:t>сфере</w:t>
      </w:r>
      <w:r>
        <w:rPr>
          <w:spacing w:val="1"/>
          <w:sz w:val="28"/>
        </w:rPr>
        <w:t xml:space="preserve"> </w:t>
      </w:r>
      <w:r>
        <w:rPr>
          <w:sz w:val="28"/>
        </w:rPr>
        <w:t>(народное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творчество,</w:t>
      </w:r>
      <w:r>
        <w:rPr>
          <w:spacing w:val="-6"/>
          <w:sz w:val="28"/>
        </w:rPr>
        <w:t xml:space="preserve"> </w:t>
      </w:r>
      <w:r>
        <w:rPr>
          <w:sz w:val="28"/>
        </w:rPr>
        <w:t>литература,</w:t>
      </w:r>
      <w:r>
        <w:rPr>
          <w:spacing w:val="-5"/>
          <w:sz w:val="28"/>
        </w:rPr>
        <w:t xml:space="preserve"> </w:t>
      </w:r>
      <w:r>
        <w:rPr>
          <w:sz w:val="28"/>
        </w:rPr>
        <w:t>изобразительное</w:t>
      </w:r>
      <w:r>
        <w:rPr>
          <w:spacing w:val="-5"/>
          <w:sz w:val="28"/>
        </w:rPr>
        <w:t xml:space="preserve"> </w:t>
      </w:r>
      <w:r>
        <w:rPr>
          <w:sz w:val="28"/>
        </w:rPr>
        <w:t>искусство,</w:t>
      </w:r>
      <w:r>
        <w:rPr>
          <w:spacing w:val="-5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5"/>
          <w:sz w:val="28"/>
        </w:rPr>
        <w:t xml:space="preserve"> </w:t>
      </w:r>
      <w:r>
        <w:rPr>
          <w:sz w:val="28"/>
        </w:rPr>
        <w:t>театр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др.),</w:t>
      </w:r>
      <w:r>
        <w:rPr>
          <w:spacing w:val="-7"/>
          <w:sz w:val="28"/>
        </w:rPr>
        <w:t xml:space="preserve"> </w:t>
      </w:r>
      <w:r>
        <w:rPr>
          <w:sz w:val="28"/>
        </w:rPr>
        <w:t>а</w:t>
      </w:r>
      <w:r>
        <w:rPr>
          <w:spacing w:val="-4"/>
          <w:sz w:val="28"/>
        </w:rPr>
        <w:t xml:space="preserve"> </w:t>
      </w:r>
      <w:r>
        <w:rPr>
          <w:sz w:val="28"/>
        </w:rPr>
        <w:t>также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8"/>
          <w:sz w:val="28"/>
        </w:rPr>
        <w:t xml:space="preserve"> </w:t>
      </w:r>
      <w:r>
        <w:rPr>
          <w:sz w:val="28"/>
        </w:rPr>
        <w:t>этике,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культуре взаимоотношений людей.</w:t>
      </w:r>
    </w:p>
    <w:p w:rsidR="00F11C75" w:rsidRDefault="002B4EC3">
      <w:pPr>
        <w:pStyle w:val="a3"/>
        <w:spacing w:line="360" w:lineRule="auto"/>
        <w:ind w:right="124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-5"/>
        </w:rPr>
        <w:t xml:space="preserve"> </w:t>
      </w:r>
      <w:r>
        <w:t>живописи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музыки:</w:t>
      </w:r>
      <w:r>
        <w:rPr>
          <w:spacing w:val="-7"/>
        </w:rPr>
        <w:t xml:space="preserve"> </w:t>
      </w:r>
      <w:r>
        <w:t>«По</w:t>
      </w:r>
      <w:r>
        <w:rPr>
          <w:spacing w:val="-6"/>
        </w:rPr>
        <w:t xml:space="preserve"> </w:t>
      </w:r>
      <w:r>
        <w:t>ту</w:t>
      </w:r>
      <w:r>
        <w:rPr>
          <w:spacing w:val="-4"/>
        </w:rPr>
        <w:t xml:space="preserve"> </w:t>
      </w:r>
      <w:r>
        <w:t>сторону</w:t>
      </w:r>
      <w:r>
        <w:rPr>
          <w:spacing w:val="-4"/>
        </w:rPr>
        <w:t xml:space="preserve"> </w:t>
      </w:r>
      <w:r>
        <w:t>экрана.</w:t>
      </w:r>
      <w:r>
        <w:rPr>
          <w:spacing w:val="-8"/>
        </w:rPr>
        <w:t xml:space="preserve"> </w:t>
      </w:r>
      <w:r>
        <w:t>115</w:t>
      </w:r>
      <w:r>
        <w:rPr>
          <w:spacing w:val="-4"/>
        </w:rPr>
        <w:t xml:space="preserve"> </w:t>
      </w:r>
      <w:r>
        <w:t>лет</w:t>
      </w:r>
      <w:r>
        <w:rPr>
          <w:spacing w:val="-7"/>
        </w:rPr>
        <w:t xml:space="preserve"> </w:t>
      </w:r>
      <w:r>
        <w:t>кино</w:t>
      </w:r>
      <w:r>
        <w:rPr>
          <w:spacing w:val="-6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России»,</w:t>
      </w:r>
    </w:p>
    <w:p w:rsidR="00F11C75" w:rsidRDefault="002B4EC3">
      <w:pPr>
        <w:pStyle w:val="a3"/>
        <w:ind w:firstLine="0"/>
      </w:pPr>
      <w:r>
        <w:t>«Цирк!</w:t>
      </w:r>
      <w:r>
        <w:rPr>
          <w:spacing w:val="-5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Цирк!</w:t>
      </w:r>
      <w:r>
        <w:rPr>
          <w:spacing w:val="-4"/>
        </w:rPr>
        <w:t xml:space="preserve"> </w:t>
      </w:r>
      <w:r>
        <w:t>(к</w:t>
      </w:r>
      <w:r>
        <w:rPr>
          <w:spacing w:val="-1"/>
        </w:rPr>
        <w:t xml:space="preserve"> </w:t>
      </w:r>
      <w:r>
        <w:t>Международному дню</w:t>
      </w:r>
      <w:r>
        <w:rPr>
          <w:spacing w:val="-2"/>
        </w:rPr>
        <w:t xml:space="preserve"> </w:t>
      </w:r>
      <w:r>
        <w:t>цирка)».</w:t>
      </w:r>
    </w:p>
    <w:p w:rsidR="00F11C75" w:rsidRDefault="002B4EC3">
      <w:pPr>
        <w:pStyle w:val="4"/>
        <w:numPr>
          <w:ilvl w:val="0"/>
          <w:numId w:val="6"/>
        </w:numPr>
        <w:tabs>
          <w:tab w:val="left" w:pos="1130"/>
        </w:tabs>
        <w:spacing w:before="162"/>
        <w:ind w:hanging="289"/>
        <w:jc w:val="both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1"/>
        </w:rPr>
        <w:t xml:space="preserve"> </w:t>
      </w:r>
      <w:r>
        <w:t>Родины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53"/>
        </w:tabs>
        <w:spacing w:before="161"/>
        <w:ind w:left="1052" w:hanging="212"/>
        <w:rPr>
          <w:sz w:val="28"/>
        </w:rPr>
      </w:pPr>
      <w:r>
        <w:rPr>
          <w:sz w:val="28"/>
        </w:rPr>
        <w:t>наука</w:t>
      </w:r>
      <w:r>
        <w:rPr>
          <w:spacing w:val="-5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2"/>
          <w:sz w:val="28"/>
        </w:rPr>
        <w:t xml:space="preserve"> </w:t>
      </w:r>
      <w:r>
        <w:rPr>
          <w:sz w:val="28"/>
        </w:rPr>
        <w:t>жизнь</w:t>
      </w:r>
      <w:r>
        <w:rPr>
          <w:spacing w:val="-3"/>
          <w:sz w:val="28"/>
        </w:rPr>
        <w:t xml:space="preserve"> </w:t>
      </w:r>
      <w:r>
        <w:rPr>
          <w:sz w:val="28"/>
        </w:rPr>
        <w:t>человека;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110"/>
        </w:tabs>
        <w:spacing w:before="160" w:line="360" w:lineRule="auto"/>
        <w:ind w:right="134" w:firstLine="708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деятельность;</w:t>
      </w:r>
    </w:p>
    <w:p w:rsidR="00F11C75" w:rsidRDefault="002B4EC3">
      <w:pPr>
        <w:pStyle w:val="a5"/>
        <w:numPr>
          <w:ilvl w:val="0"/>
          <w:numId w:val="7"/>
        </w:numPr>
        <w:tabs>
          <w:tab w:val="left" w:pos="1094"/>
        </w:tabs>
        <w:spacing w:line="362" w:lineRule="auto"/>
        <w:ind w:right="138" w:firstLine="708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2"/>
          <w:sz w:val="28"/>
        </w:rPr>
        <w:t xml:space="preserve"> </w:t>
      </w:r>
      <w:r>
        <w:rPr>
          <w:sz w:val="28"/>
        </w:rPr>
        <w:t>современный мир.</w:t>
      </w:r>
    </w:p>
    <w:p w:rsidR="00F11C75" w:rsidRDefault="002B4EC3">
      <w:pPr>
        <w:pStyle w:val="a3"/>
        <w:spacing w:line="360" w:lineRule="auto"/>
        <w:ind w:right="127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тем:</w:t>
      </w:r>
      <w:r>
        <w:rPr>
          <w:spacing w:val="1"/>
        </w:rPr>
        <w:t xml:space="preserve"> </w:t>
      </w:r>
      <w:r>
        <w:t>«190-лет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рождения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Менделеева.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российской</w:t>
      </w:r>
      <w:r>
        <w:rPr>
          <w:spacing w:val="-1"/>
        </w:rPr>
        <w:t xml:space="preserve"> </w:t>
      </w:r>
      <w:r>
        <w:t>науки»,</w:t>
      </w:r>
      <w:r>
        <w:rPr>
          <w:spacing w:val="-4"/>
        </w:rPr>
        <w:t xml:space="preserve"> </w:t>
      </w:r>
      <w:r>
        <w:t>«Я вижу</w:t>
      </w:r>
      <w:r>
        <w:rPr>
          <w:spacing w:val="-2"/>
        </w:rPr>
        <w:t xml:space="preserve"> </w:t>
      </w:r>
      <w:r>
        <w:t>Землю! Это так красиво».</w:t>
      </w:r>
    </w:p>
    <w:p w:rsidR="00F11C75" w:rsidRDefault="002B4EC3">
      <w:pPr>
        <w:pStyle w:val="a3"/>
        <w:spacing w:line="360" w:lineRule="auto"/>
        <w:ind w:right="126"/>
      </w:pPr>
      <w:r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lastRenderedPageBreak/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67"/>
        </w:rPr>
        <w:t xml:space="preserve"> </w:t>
      </w:r>
      <w:r>
        <w:t>занятиях</w:t>
      </w:r>
      <w:r>
        <w:rPr>
          <w:spacing w:val="64"/>
        </w:rPr>
        <w:t xml:space="preserve"> </w:t>
      </w:r>
      <w:r>
        <w:t>как</w:t>
      </w:r>
      <w:r>
        <w:rPr>
          <w:spacing w:val="65"/>
        </w:rPr>
        <w:t xml:space="preserve"> </w:t>
      </w:r>
      <w:r>
        <w:rPr>
          <w:i/>
        </w:rPr>
        <w:t>неучебных</w:t>
      </w:r>
      <w:r>
        <w:rPr>
          <w:i/>
          <w:spacing w:val="63"/>
        </w:rPr>
        <w:t xml:space="preserve"> </w:t>
      </w:r>
      <w:r>
        <w:t>формируются</w:t>
      </w:r>
      <w:r>
        <w:rPr>
          <w:spacing w:val="64"/>
        </w:rPr>
        <w:t xml:space="preserve"> </w:t>
      </w:r>
      <w:r>
        <w:t>определенные</w:t>
      </w:r>
      <w:r>
        <w:rPr>
          <w:spacing w:val="63"/>
        </w:rPr>
        <w:t xml:space="preserve"> </w:t>
      </w:r>
      <w:r>
        <w:t>ценности:</w:t>
      </w:r>
    </w:p>
    <w:p w:rsidR="00F11C75" w:rsidRDefault="002B4EC3">
      <w:pPr>
        <w:pStyle w:val="a3"/>
        <w:spacing w:before="73" w:line="360" w:lineRule="auto"/>
        <w:ind w:right="128" w:firstLine="0"/>
      </w:pPr>
      <w:r>
        <w:t>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8"/>
        </w:rPr>
        <w:t xml:space="preserve"> </w:t>
      </w:r>
      <w:r>
        <w:rPr>
          <w:spacing w:val="-1"/>
        </w:rPr>
        <w:t>будут</w:t>
      </w:r>
      <w:r>
        <w:rPr>
          <w:spacing w:val="-16"/>
        </w:rPr>
        <w:t xml:space="preserve"> </w:t>
      </w:r>
      <w:r>
        <w:rPr>
          <w:spacing w:val="-1"/>
        </w:rPr>
        <w:t>возвращаться</w:t>
      </w:r>
      <w:r>
        <w:rPr>
          <w:spacing w:val="-14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обсуждению</w:t>
      </w:r>
      <w:r>
        <w:rPr>
          <w:spacing w:val="-19"/>
        </w:rPr>
        <w:t xml:space="preserve"> </w:t>
      </w:r>
      <w:r>
        <w:t>одних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тех</w:t>
      </w:r>
      <w:r>
        <w:rPr>
          <w:spacing w:val="-14"/>
        </w:rPr>
        <w:t xml:space="preserve"> </w:t>
      </w:r>
      <w:r>
        <w:t>же</w:t>
      </w:r>
      <w:r>
        <w:rPr>
          <w:spacing w:val="-17"/>
        </w:rPr>
        <w:t xml:space="preserve"> </w:t>
      </w:r>
      <w:r>
        <w:t>понятий,</w:t>
      </w:r>
      <w:r>
        <w:rPr>
          <w:spacing w:val="-16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послужит</w:t>
      </w:r>
      <w:r>
        <w:rPr>
          <w:spacing w:val="-68"/>
        </w:rPr>
        <w:t xml:space="preserve"> </w:t>
      </w:r>
      <w:r>
        <w:t>постепенному</w:t>
      </w:r>
      <w:r>
        <w:rPr>
          <w:spacing w:val="-4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их</w:t>
      </w:r>
      <w:r>
        <w:rPr>
          <w:spacing w:val="4"/>
        </w:rPr>
        <w:t xml:space="preserve"> </w:t>
      </w:r>
      <w:r>
        <w:t>принятию.</w:t>
      </w:r>
    </w:p>
    <w:p w:rsidR="00F11C75" w:rsidRDefault="002B4EC3">
      <w:pPr>
        <w:pStyle w:val="a3"/>
        <w:spacing w:line="360" w:lineRule="auto"/>
        <w:ind w:right="126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4"/>
        </w:rPr>
        <w:t xml:space="preserve"> </w:t>
      </w:r>
      <w:r>
        <w:t>им.</w:t>
      </w:r>
      <w:r>
        <w:rPr>
          <w:spacing w:val="-16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5"/>
        </w:rPr>
        <w:t xml:space="preserve"> </w:t>
      </w:r>
      <w:r>
        <w:t>содержания</w:t>
      </w:r>
      <w:r>
        <w:rPr>
          <w:spacing w:val="-13"/>
        </w:rPr>
        <w:t xml:space="preserve"> </w:t>
      </w:r>
      <w:r>
        <w:t>занятия,</w:t>
      </w:r>
      <w:r>
        <w:rPr>
          <w:spacing w:val="-15"/>
        </w:rPr>
        <w:t xml:space="preserve"> </w:t>
      </w:r>
      <w:r>
        <w:t>которое</w:t>
      </w:r>
      <w:r>
        <w:rPr>
          <w:spacing w:val="-14"/>
        </w:rPr>
        <w:t xml:space="preserve"> </w:t>
      </w:r>
      <w:r>
        <w:t>предлагается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6"/>
        </w:rPr>
        <w:t xml:space="preserve"> </w:t>
      </w:r>
      <w:r>
        <w:t>где</w:t>
      </w:r>
      <w:r>
        <w:rPr>
          <w:spacing w:val="-14"/>
        </w:rPr>
        <w:t xml:space="preserve"> </w:t>
      </w:r>
      <w:r>
        <w:t>функционирует</w:t>
      </w:r>
      <w:r>
        <w:rPr>
          <w:spacing w:val="-16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организация.</w:t>
      </w:r>
      <w:r>
        <w:rPr>
          <w:spacing w:val="-16"/>
        </w:rPr>
        <w:t xml:space="preserve"> </w:t>
      </w:r>
      <w:r>
        <w:t>Обязательно</w:t>
      </w:r>
      <w:r>
        <w:rPr>
          <w:spacing w:val="-67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 исходя из статуса семей обучающихся, целесообразно уточнить</w:t>
      </w:r>
      <w:r>
        <w:rPr>
          <w:spacing w:val="1"/>
        </w:rPr>
        <w:t xml:space="preserve"> </w:t>
      </w:r>
      <w:r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1"/>
        </w:rPr>
        <w:t xml:space="preserve"> </w:t>
      </w:r>
      <w:r>
        <w:t>вместе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родителями,</w:t>
      </w:r>
      <w:r>
        <w:rPr>
          <w:spacing w:val="-3"/>
        </w:rPr>
        <w:t xml:space="preserve"> </w:t>
      </w:r>
      <w:r>
        <w:t>другими членами семьи.</w:t>
      </w:r>
    </w:p>
    <w:p w:rsidR="00F11C75" w:rsidRDefault="002B4EC3">
      <w:pPr>
        <w:pStyle w:val="3"/>
        <w:spacing w:before="73"/>
      </w:pPr>
      <w:r>
        <w:t>Особенности</w:t>
      </w:r>
      <w:r>
        <w:rPr>
          <w:spacing w:val="-4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:rsidR="00F11C75" w:rsidRDefault="002B4EC3">
      <w:pPr>
        <w:pStyle w:val="a3"/>
        <w:spacing w:before="161" w:line="360" w:lineRule="auto"/>
        <w:ind w:right="127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rPr>
          <w:spacing w:val="-1"/>
        </w:rPr>
        <w:t>результатов</w:t>
      </w:r>
      <w:r>
        <w:rPr>
          <w:spacing w:val="-18"/>
        </w:rPr>
        <w:t xml:space="preserve"> </w:t>
      </w:r>
      <w:r>
        <w:rPr>
          <w:spacing w:val="-1"/>
        </w:rPr>
        <w:t>обучающихся</w:t>
      </w:r>
      <w:r>
        <w:rPr>
          <w:spacing w:val="-15"/>
        </w:rPr>
        <w:t xml:space="preserve"> </w:t>
      </w:r>
      <w:r>
        <w:t>педагог</w:t>
      </w:r>
      <w:r>
        <w:rPr>
          <w:spacing w:val="-18"/>
        </w:rPr>
        <w:t xml:space="preserve"> </w:t>
      </w:r>
      <w:r>
        <w:t>может</w:t>
      </w:r>
      <w:r>
        <w:rPr>
          <w:spacing w:val="-17"/>
        </w:rPr>
        <w:t xml:space="preserve"> </w:t>
      </w:r>
      <w:r>
        <w:t>достичь,</w:t>
      </w:r>
      <w:r>
        <w:rPr>
          <w:spacing w:val="-19"/>
        </w:rPr>
        <w:t xml:space="preserve"> </w:t>
      </w:r>
      <w:r>
        <w:t>увлекая</w:t>
      </w:r>
      <w:r>
        <w:rPr>
          <w:spacing w:val="-16"/>
        </w:rPr>
        <w:t xml:space="preserve"> </w:t>
      </w:r>
      <w:r>
        <w:t>школьников</w:t>
      </w:r>
      <w:r>
        <w:rPr>
          <w:spacing w:val="-18"/>
        </w:rPr>
        <w:t xml:space="preserve"> </w:t>
      </w:r>
      <w:r>
        <w:t>совместной</w:t>
      </w:r>
      <w:r>
        <w:rPr>
          <w:spacing w:val="-67"/>
        </w:rPr>
        <w:t xml:space="preserve"> </w:t>
      </w:r>
      <w:r>
        <w:t>и интересной многообразной деятельностью, позволяющей раскрыть 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F11C75" w:rsidRDefault="002B4EC3">
      <w:pPr>
        <w:pStyle w:val="a3"/>
        <w:spacing w:line="360" w:lineRule="auto"/>
        <w:ind w:right="131"/>
      </w:pPr>
      <w:r>
        <w:rPr>
          <w:spacing w:val="-1"/>
        </w:rPr>
        <w:t>Задача</w:t>
      </w:r>
      <w:r>
        <w:rPr>
          <w:spacing w:val="-17"/>
        </w:rPr>
        <w:t xml:space="preserve"> </w:t>
      </w:r>
      <w:r>
        <w:rPr>
          <w:spacing w:val="-1"/>
        </w:rPr>
        <w:t>педагога,</w:t>
      </w:r>
      <w:r>
        <w:rPr>
          <w:spacing w:val="-16"/>
        </w:rPr>
        <w:t xml:space="preserve"> </w:t>
      </w:r>
      <w:r>
        <w:rPr>
          <w:spacing w:val="-1"/>
        </w:rPr>
        <w:t>транслируя</w:t>
      </w:r>
      <w:r>
        <w:rPr>
          <w:spacing w:val="-16"/>
        </w:rPr>
        <w:t xml:space="preserve"> </w:t>
      </w:r>
      <w:r>
        <w:t>собственные</w:t>
      </w:r>
      <w:r>
        <w:rPr>
          <w:spacing w:val="-18"/>
        </w:rPr>
        <w:t xml:space="preserve"> </w:t>
      </w:r>
      <w:r>
        <w:t>убеждения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жизненный</w:t>
      </w:r>
      <w:r>
        <w:rPr>
          <w:spacing w:val="-17"/>
        </w:rPr>
        <w:t xml:space="preserve"> </w:t>
      </w:r>
      <w:r>
        <w:t>опыт,</w:t>
      </w:r>
      <w:r>
        <w:rPr>
          <w:spacing w:val="-19"/>
        </w:rPr>
        <w:t xml:space="preserve"> </w:t>
      </w:r>
      <w:r>
        <w:t>дать</w:t>
      </w:r>
      <w:r>
        <w:rPr>
          <w:spacing w:val="-67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школьнику анализировать,</w:t>
      </w:r>
      <w:r>
        <w:rPr>
          <w:spacing w:val="-3"/>
        </w:rPr>
        <w:t xml:space="preserve"> </w:t>
      </w:r>
      <w:r>
        <w:t>сравнивать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выбирать.</w:t>
      </w:r>
    </w:p>
    <w:p w:rsidR="00F11C75" w:rsidRDefault="002B4EC3">
      <w:pPr>
        <w:pStyle w:val="a3"/>
        <w:spacing w:before="1" w:line="360" w:lineRule="auto"/>
        <w:ind w:right="130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3"/>
        </w:rPr>
        <w:t xml:space="preserve"> </w:t>
      </w:r>
      <w:r>
        <w:t>реализации</w:t>
      </w:r>
      <w:r>
        <w:rPr>
          <w:spacing w:val="70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70"/>
        </w:rPr>
        <w:t xml:space="preserve"> </w:t>
      </w:r>
      <w:r>
        <w:t>деятельности</w:t>
      </w:r>
    </w:p>
    <w:p w:rsidR="00F11C75" w:rsidRDefault="002B4EC3">
      <w:pPr>
        <w:pStyle w:val="a3"/>
        <w:spacing w:line="320" w:lineRule="exact"/>
        <w:ind w:firstLine="0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важном».</w:t>
      </w:r>
    </w:p>
    <w:p w:rsidR="00F11C75" w:rsidRDefault="00F11C75">
      <w:pPr>
        <w:pStyle w:val="a3"/>
        <w:spacing w:line="320" w:lineRule="exact"/>
        <w:ind w:firstLine="0"/>
      </w:pPr>
    </w:p>
    <w:p w:rsidR="00F11C75" w:rsidRDefault="00F11C75">
      <w:pPr>
        <w:pStyle w:val="a3"/>
        <w:spacing w:line="320" w:lineRule="exact"/>
        <w:ind w:firstLine="0"/>
      </w:pPr>
    </w:p>
    <w:p w:rsidR="00F11C75" w:rsidRDefault="002B4EC3">
      <w:pPr>
        <w:pStyle w:val="1"/>
      </w:pPr>
      <w:bookmarkStart w:id="3" w:name="_bookmark2"/>
      <w:bookmarkEnd w:id="3"/>
      <w:r>
        <w:lastRenderedPageBreak/>
        <w:t>НАЧАЛЬНОЕ</w:t>
      </w:r>
      <w:r>
        <w:rPr>
          <w:spacing w:val="-1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ОБРАЗОВАНИЕ</w:t>
      </w:r>
    </w:p>
    <w:p w:rsidR="00F11C75" w:rsidRDefault="00801D6D">
      <w:pPr>
        <w:pStyle w:val="a3"/>
        <w:ind w:left="0" w:firstLine="0"/>
        <w:jc w:val="left"/>
        <w:rPr>
          <w:b/>
          <w:sz w:val="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824" behindDoc="1" locked="0" layoutInCell="1" allowOverlap="1" wp14:anchorId="080DE138" wp14:editId="1785C5FD">
                <wp:simplePos x="0" y="0"/>
                <wp:positionH relativeFrom="page">
                  <wp:posOffset>701040</wp:posOffset>
                </wp:positionH>
                <wp:positionV relativeFrom="paragraph">
                  <wp:posOffset>90805</wp:posOffset>
                </wp:positionV>
                <wp:extent cx="6337935" cy="17780"/>
                <wp:effectExtent l="0" t="0" r="0" b="0"/>
                <wp:wrapTopAndBottom/>
                <wp:docPr id="2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7935" cy="177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3A40" w:rsidRDefault="006B3A4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0DE138" id="Rectangle 4" o:spid="_x0000_s1028" style="position:absolute;margin-left:55.2pt;margin-top:7.15pt;width:499.05pt;height:1.4pt;z-index:-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" fillcolor="black" stroked="f">
                <v:textbox>
                  <w:txbxContent>
                    <w:p w:rsidR="006B3A40" w:rsidRDefault="006B3A40"/>
                  </w:txbxContent>
                </v:textbox>
                <w10:wrap type="topAndBottom" anchorx="page"/>
              </v:rect>
            </w:pict>
          </mc:Fallback>
        </mc:AlternateContent>
      </w:r>
    </w:p>
    <w:p w:rsidR="00F11C75" w:rsidRDefault="00F11C75">
      <w:pPr>
        <w:pStyle w:val="a3"/>
        <w:spacing w:before="10"/>
        <w:ind w:left="0" w:firstLine="0"/>
        <w:jc w:val="left"/>
        <w:rPr>
          <w:b/>
          <w:sz w:val="10"/>
        </w:rPr>
      </w:pPr>
    </w:p>
    <w:p w:rsidR="00F11C75" w:rsidRDefault="002B4EC3">
      <w:pPr>
        <w:pStyle w:val="3"/>
        <w:spacing w:before="89"/>
        <w:ind w:left="1807" w:right="1097"/>
        <w:jc w:val="center"/>
      </w:pPr>
      <w:bookmarkStart w:id="4" w:name="_bookmark3"/>
      <w:bookmarkEnd w:id="4"/>
      <w:r>
        <w:t>Содержание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</w:p>
    <w:p w:rsidR="00F11C75" w:rsidRDefault="002B4EC3">
      <w:pPr>
        <w:pStyle w:val="3"/>
        <w:ind w:left="1807" w:right="1097"/>
        <w:jc w:val="center"/>
      </w:pPr>
      <w:bookmarkStart w:id="5" w:name="_bookmark4"/>
      <w:bookmarkEnd w:id="5"/>
      <w:r>
        <w:t>«Разговоры</w:t>
      </w:r>
      <w:r>
        <w:rPr>
          <w:spacing w:val="-6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важном»</w:t>
      </w:r>
    </w:p>
    <w:p w:rsidR="00F11C75" w:rsidRDefault="00F11C75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F11C75" w:rsidRDefault="002B4EC3">
      <w:pPr>
        <w:pStyle w:val="a3"/>
        <w:spacing w:before="1" w:line="360" w:lineRule="auto"/>
        <w:ind w:right="132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С чего начинается Родина? </w:t>
      </w:r>
      <w:r>
        <w:rPr>
          <w:sz w:val="24"/>
          <w:szCs w:val="24"/>
        </w:rPr>
        <w:t>Колыбельная песня мамы, первая игрушка,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первая книга. Малая Родина: родная природа, школа, друзья, культура и история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края.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Ответственность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гражданина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судьбу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Отчизны.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Историческая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память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народа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каждого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Связь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(преемственность)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поколений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11"/>
          <w:sz w:val="24"/>
          <w:szCs w:val="24"/>
        </w:rPr>
        <w:t xml:space="preserve"> </w:t>
      </w:r>
      <w:r>
        <w:rPr>
          <w:sz w:val="24"/>
          <w:szCs w:val="24"/>
        </w:rPr>
        <w:t>основа</w:t>
      </w:r>
      <w:r>
        <w:rPr>
          <w:spacing w:val="9"/>
          <w:sz w:val="24"/>
          <w:szCs w:val="24"/>
        </w:rPr>
        <w:t xml:space="preserve"> </w:t>
      </w:r>
      <w:r>
        <w:rPr>
          <w:sz w:val="24"/>
          <w:szCs w:val="24"/>
        </w:rPr>
        <w:t>развития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общества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0"/>
          <w:sz w:val="24"/>
          <w:szCs w:val="24"/>
        </w:rPr>
        <w:t xml:space="preserve"> </w:t>
      </w:r>
      <w:r>
        <w:rPr>
          <w:sz w:val="24"/>
          <w:szCs w:val="24"/>
        </w:rPr>
        <w:t>каждого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человека.</w:t>
      </w:r>
      <w:r>
        <w:rPr>
          <w:spacing w:val="7"/>
          <w:sz w:val="24"/>
          <w:szCs w:val="24"/>
        </w:rPr>
        <w:t xml:space="preserve"> </w:t>
      </w:r>
      <w:r>
        <w:rPr>
          <w:sz w:val="24"/>
          <w:szCs w:val="24"/>
        </w:rPr>
        <w:t>Историческая</w:t>
      </w:r>
      <w:r>
        <w:rPr>
          <w:spacing w:val="12"/>
          <w:sz w:val="24"/>
          <w:szCs w:val="24"/>
        </w:rPr>
        <w:t xml:space="preserve"> </w:t>
      </w:r>
      <w:r>
        <w:rPr>
          <w:sz w:val="24"/>
          <w:szCs w:val="24"/>
        </w:rPr>
        <w:t>память</w:t>
      </w:r>
    </w:p>
    <w:p w:rsidR="00F11C75" w:rsidRDefault="002B4EC3">
      <w:pPr>
        <w:pStyle w:val="a3"/>
        <w:spacing w:line="360" w:lineRule="auto"/>
        <w:ind w:right="130" w:firstLine="0"/>
        <w:rPr>
          <w:sz w:val="24"/>
          <w:szCs w:val="24"/>
        </w:rPr>
      </w:pPr>
      <w:r>
        <w:rPr>
          <w:sz w:val="24"/>
          <w:szCs w:val="24"/>
        </w:rPr>
        <w:t>–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это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стремление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поколения,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живущего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настоящее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время,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принять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воспитывать</w:t>
      </w:r>
      <w:r>
        <w:rPr>
          <w:spacing w:val="-6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в</w:t>
      </w:r>
      <w:r>
        <w:rPr>
          <w:spacing w:val="-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себе</w:t>
      </w:r>
      <w:r>
        <w:rPr>
          <w:spacing w:val="-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качества,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которые</w:t>
      </w:r>
      <w:r>
        <w:rPr>
          <w:spacing w:val="-20"/>
          <w:sz w:val="24"/>
          <w:szCs w:val="24"/>
        </w:rPr>
        <w:t xml:space="preserve"> </w:t>
      </w:r>
      <w:r>
        <w:rPr>
          <w:sz w:val="24"/>
          <w:szCs w:val="24"/>
        </w:rPr>
        <w:t>отражают</w:t>
      </w:r>
      <w:r>
        <w:rPr>
          <w:spacing w:val="-19"/>
          <w:sz w:val="24"/>
          <w:szCs w:val="24"/>
        </w:rPr>
        <w:t xml:space="preserve"> </w:t>
      </w:r>
      <w:r>
        <w:rPr>
          <w:sz w:val="24"/>
          <w:szCs w:val="24"/>
        </w:rPr>
        <w:t>нравственные</w:t>
      </w:r>
      <w:r>
        <w:rPr>
          <w:spacing w:val="-20"/>
          <w:sz w:val="24"/>
          <w:szCs w:val="24"/>
        </w:rPr>
        <w:t xml:space="preserve"> </w:t>
      </w:r>
      <w:r>
        <w:rPr>
          <w:sz w:val="24"/>
          <w:szCs w:val="24"/>
        </w:rPr>
        <w:t>ценности</w:t>
      </w:r>
      <w:r>
        <w:rPr>
          <w:spacing w:val="-19"/>
          <w:sz w:val="24"/>
          <w:szCs w:val="24"/>
        </w:rPr>
        <w:t xml:space="preserve"> </w:t>
      </w:r>
      <w:r>
        <w:rPr>
          <w:sz w:val="24"/>
          <w:szCs w:val="24"/>
        </w:rPr>
        <w:t>предыдущих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поколений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(«Там,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где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Россия»,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«Что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такое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Родина?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(региональный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местный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компонент)»,</w:t>
      </w:r>
    </w:p>
    <w:p w:rsidR="00F11C75" w:rsidRDefault="002B4EC3">
      <w:pPr>
        <w:pStyle w:val="a3"/>
        <w:spacing w:before="1"/>
        <w:ind w:firstLine="0"/>
        <w:rPr>
          <w:sz w:val="24"/>
          <w:szCs w:val="24"/>
        </w:rPr>
      </w:pPr>
      <w:r>
        <w:rPr>
          <w:sz w:val="24"/>
          <w:szCs w:val="24"/>
        </w:rPr>
        <w:t>«День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народного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единства»,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«Урок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памяти»).</w:t>
      </w:r>
    </w:p>
    <w:p w:rsidR="00F11C75" w:rsidRDefault="002B4EC3">
      <w:pPr>
        <w:pStyle w:val="a3"/>
        <w:spacing w:before="160" w:line="360" w:lineRule="auto"/>
        <w:ind w:right="126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Любовь к Родине, патриотизм </w:t>
      </w:r>
      <w:r>
        <w:rPr>
          <w:sz w:val="24"/>
          <w:szCs w:val="24"/>
        </w:rPr>
        <w:t>— качества гражданина России. Любовь 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родному краю, способность любоваться природой, беречь её — часть любви 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Отчизне.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Преемственность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поколений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готовности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защищать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землю.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Великая</w:t>
      </w:r>
      <w:r>
        <w:rPr>
          <w:spacing w:val="-1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Отечественная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война: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герои,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подвиги,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самопожертвование.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Непокоренный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Ленинград: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страницы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истории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блокады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города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(«Зоя.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100-летию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со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дня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рождения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Зои Космодемьянской», «Непокоренные. 80 лет со дня полного освобождения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Ленинграда от фашистской блокады», «День защитника Отечества. 280 лет со дня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рождения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Ф.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Ушакова»,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«Союзники России»,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«Урок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памяти»).</w:t>
      </w:r>
    </w:p>
    <w:p w:rsidR="00F11C75" w:rsidRDefault="002B4EC3">
      <w:pPr>
        <w:pStyle w:val="a3"/>
        <w:spacing w:before="1" w:line="360" w:lineRule="auto"/>
        <w:ind w:right="126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Конституция Российской Федерации </w:t>
      </w:r>
      <w:r>
        <w:rPr>
          <w:sz w:val="24"/>
          <w:szCs w:val="24"/>
        </w:rPr>
        <w:t>— главный закон государства. Что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обязанности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гражданина.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ребёнка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Примеры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выполнения обязанностей членами общества. Избирательная система в России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(общее представление) («Главный закон страны», «Избирательная система России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(30 лет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ЦИК)»,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«Налоговая грамотность»).</w:t>
      </w:r>
    </w:p>
    <w:p w:rsidR="00F11C75" w:rsidRDefault="002B4EC3">
      <w:pPr>
        <w:spacing w:line="360" w:lineRule="auto"/>
        <w:ind w:left="133" w:right="126" w:firstLine="708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>Любовь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к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родной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природе,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ее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охрана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и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защита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–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проявление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патриотических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чувств.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края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края: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разнообразие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природы,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объекты природы, вошедшие в список мирового достояния ЮНЕСКО. Природа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малой Родины. Природные достопримечательности Поволжья, Севера, Сибири,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Дальнего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Востока.</w:t>
      </w:r>
      <w:r>
        <w:rPr>
          <w:spacing w:val="19"/>
          <w:sz w:val="24"/>
          <w:szCs w:val="24"/>
        </w:rPr>
        <w:t xml:space="preserve"> </w:t>
      </w:r>
      <w:r>
        <w:rPr>
          <w:sz w:val="24"/>
          <w:szCs w:val="24"/>
        </w:rPr>
        <w:t>Крым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23"/>
          <w:sz w:val="24"/>
          <w:szCs w:val="24"/>
        </w:rPr>
        <w:t xml:space="preserve"> </w:t>
      </w:r>
      <w:r>
        <w:rPr>
          <w:sz w:val="24"/>
          <w:szCs w:val="24"/>
        </w:rPr>
        <w:t>природная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жемчужина.</w:t>
      </w:r>
      <w:r>
        <w:rPr>
          <w:spacing w:val="21"/>
          <w:sz w:val="24"/>
          <w:szCs w:val="24"/>
        </w:rPr>
        <w:t xml:space="preserve"> </w:t>
      </w:r>
      <w:r>
        <w:rPr>
          <w:sz w:val="24"/>
          <w:szCs w:val="24"/>
        </w:rPr>
        <w:t>Симферополь</w:t>
      </w:r>
      <w:r>
        <w:rPr>
          <w:spacing w:val="24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22"/>
          <w:sz w:val="24"/>
          <w:szCs w:val="24"/>
        </w:rPr>
        <w:t xml:space="preserve"> </w:t>
      </w:r>
      <w:r>
        <w:rPr>
          <w:sz w:val="24"/>
          <w:szCs w:val="24"/>
        </w:rPr>
        <w:t>столица Республики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Крым,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«ворота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Крыма»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(«Крым.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Путь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домой»,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«Я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вижу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Землю!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Это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так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красиво»,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«Экологичное потребление»).</w:t>
      </w:r>
    </w:p>
    <w:p w:rsidR="00F11C75" w:rsidRDefault="002B4EC3">
      <w:pPr>
        <w:pStyle w:val="a3"/>
        <w:spacing w:line="360" w:lineRule="auto"/>
        <w:ind w:right="124"/>
        <w:rPr>
          <w:sz w:val="24"/>
          <w:szCs w:val="24"/>
        </w:rPr>
      </w:pPr>
      <w:r>
        <w:rPr>
          <w:b/>
          <w:i/>
          <w:sz w:val="24"/>
          <w:szCs w:val="24"/>
        </w:rPr>
        <w:t>Нравственные ценности российского общества</w:t>
      </w:r>
      <w:r>
        <w:rPr>
          <w:sz w:val="24"/>
          <w:szCs w:val="24"/>
        </w:rPr>
        <w:t>. Трудовая деятельность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россиян, созидательный труд на благо Отчизны.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Многообразие </w:t>
      </w:r>
      <w:r>
        <w:rPr>
          <w:sz w:val="24"/>
          <w:szCs w:val="24"/>
        </w:rPr>
        <w:lastRenderedPageBreak/>
        <w:t>профессий, люди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особых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профессий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(спецназ,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МЧС,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полиция,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гражданская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авиация)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(«День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спецназа»,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««Первым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делом самолеты».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гражданской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авиации»).</w:t>
      </w:r>
    </w:p>
    <w:p w:rsidR="00F11C75" w:rsidRDefault="002B4EC3">
      <w:pPr>
        <w:pStyle w:val="a3"/>
        <w:spacing w:line="360" w:lineRule="auto"/>
        <w:ind w:right="128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Герои нашего времени. </w:t>
      </w:r>
      <w:r>
        <w:rPr>
          <w:sz w:val="24"/>
          <w:szCs w:val="24"/>
        </w:rPr>
        <w:t>Профессии прошлого и профессии будущего — что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будет нужно стране, когда я вырасту? Профессии моих родителей, бабушек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дедушек.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Профессиональные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династии.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Зачем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нужно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учиться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всё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время,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работаешь? («Труд крут!», «Как найти свое место в обществе», «Герои нашего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времени»).</w:t>
      </w:r>
    </w:p>
    <w:p w:rsidR="00F11C75" w:rsidRDefault="002B4EC3">
      <w:pPr>
        <w:pStyle w:val="a3"/>
        <w:spacing w:line="360" w:lineRule="auto"/>
        <w:ind w:right="129" w:firstLine="566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Гуманизм, доброта, волонтёрская деятельность </w:t>
      </w:r>
      <w:r>
        <w:rPr>
          <w:sz w:val="24"/>
          <w:szCs w:val="24"/>
        </w:rPr>
        <w:t>— качество настоящего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человека,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способность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оказать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помощь,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поддержку,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проявить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заботу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милосердие.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Доброе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дело: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необходимо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предназначено.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Добрые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дела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граждан</w:t>
      </w:r>
      <w:r>
        <w:rPr>
          <w:spacing w:val="-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России</w:t>
      </w:r>
      <w:r>
        <w:rPr>
          <w:spacing w:val="-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в</w:t>
      </w:r>
      <w:r>
        <w:rPr>
          <w:spacing w:val="-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прошлые</w:t>
      </w:r>
      <w:r>
        <w:rPr>
          <w:spacing w:val="-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времена: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благотворительность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граждан;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пожертвование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одна из заповедей 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традиционных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религиях.</w:t>
      </w:r>
    </w:p>
    <w:p w:rsidR="00F11C75" w:rsidRDefault="002B4EC3">
      <w:pPr>
        <w:pStyle w:val="a3"/>
        <w:spacing w:line="360" w:lineRule="auto"/>
        <w:ind w:right="130" w:firstLine="566"/>
        <w:rPr>
          <w:sz w:val="24"/>
          <w:szCs w:val="24"/>
        </w:rPr>
      </w:pPr>
      <w:r>
        <w:rPr>
          <w:sz w:val="24"/>
          <w:szCs w:val="24"/>
        </w:rPr>
        <w:t>Деятельность добровольцев как социальное служение в военное и мирное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время: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примеры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истории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современной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людей,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называют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добровольцами: милосердие,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гуманность,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сопереживание.</w:t>
      </w:r>
    </w:p>
    <w:p w:rsidR="00F11C75" w:rsidRDefault="002B4EC3">
      <w:pPr>
        <w:pStyle w:val="a3"/>
        <w:spacing w:before="1" w:line="360" w:lineRule="auto"/>
        <w:ind w:right="128" w:firstLine="566"/>
        <w:rPr>
          <w:sz w:val="24"/>
          <w:szCs w:val="24"/>
        </w:rPr>
      </w:pPr>
      <w:r>
        <w:rPr>
          <w:sz w:val="24"/>
          <w:szCs w:val="24"/>
        </w:rPr>
        <w:t>Как младший школьник может проявить добрые чувства к другим людям?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(«Мы</w:t>
      </w:r>
      <w:r>
        <w:rPr>
          <w:spacing w:val="-1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вместе»,</w:t>
      </w:r>
      <w:r>
        <w:rPr>
          <w:spacing w:val="-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«О</w:t>
      </w:r>
      <w:r>
        <w:rPr>
          <w:spacing w:val="-1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взаимоотношениях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коллективе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(Всемирный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день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психического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здоровья,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профилактика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буллинга)»).</w:t>
      </w:r>
    </w:p>
    <w:p w:rsidR="00F11C75" w:rsidRDefault="002B4EC3">
      <w:pPr>
        <w:spacing w:before="1" w:line="360" w:lineRule="auto"/>
        <w:ind w:left="133" w:right="128" w:firstLine="708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 xml:space="preserve">Детские общественные организации в России и их деятельность </w:t>
      </w:r>
      <w:r>
        <w:rPr>
          <w:sz w:val="24"/>
          <w:szCs w:val="24"/>
        </w:rPr>
        <w:t>– мы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вместе, и мы делаем добрые дела. Наша помощь нужна тем, кто в ней нуждается: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больным,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старым,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слабым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(«Будь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готов!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дню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организаций»).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Всемирный фестиваль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молодежи</w:t>
      </w:r>
    </w:p>
    <w:p w:rsidR="00F11C75" w:rsidRDefault="002B4EC3">
      <w:pPr>
        <w:pStyle w:val="a3"/>
        <w:spacing w:line="360" w:lineRule="auto"/>
        <w:ind w:right="129"/>
        <w:rPr>
          <w:sz w:val="24"/>
          <w:szCs w:val="24"/>
        </w:rPr>
      </w:pPr>
      <w:r>
        <w:rPr>
          <w:b/>
          <w:i/>
          <w:sz w:val="24"/>
          <w:szCs w:val="24"/>
        </w:rPr>
        <w:t>Учебный</w:t>
      </w:r>
      <w:r>
        <w:rPr>
          <w:b/>
          <w:i/>
          <w:spacing w:val="1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коллектив</w:t>
      </w:r>
      <w:r>
        <w:rPr>
          <w:sz w:val="24"/>
          <w:szCs w:val="24"/>
        </w:rPr>
        <w:t>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Правила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взаимодействия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учебной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Взаимоответственность членов учебного коллектива за успехи одноклассников,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помощь,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поддержка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коллективе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залог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благополучия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отсутствия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конфликтов.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Противостояние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отрицательным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влияниям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(«Всемирный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день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психического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здоровья,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профилактика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буллинга)»,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«Россия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здоровая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держава»).</w:t>
      </w:r>
    </w:p>
    <w:p w:rsidR="00F11C75" w:rsidRDefault="002B4EC3">
      <w:pPr>
        <w:pStyle w:val="4"/>
        <w:spacing w:before="73"/>
        <w:ind w:left="841" w:firstLine="0"/>
        <w:rPr>
          <w:b w:val="0"/>
          <w:i w:val="0"/>
          <w:sz w:val="24"/>
          <w:szCs w:val="24"/>
        </w:rPr>
      </w:pPr>
      <w:r>
        <w:rPr>
          <w:sz w:val="24"/>
          <w:szCs w:val="24"/>
        </w:rPr>
        <w:t>Государственные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праздники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Федерации</w:t>
      </w:r>
      <w:r>
        <w:rPr>
          <w:b w:val="0"/>
          <w:i w:val="0"/>
          <w:sz w:val="24"/>
          <w:szCs w:val="24"/>
        </w:rPr>
        <w:t>: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before="162" w:line="357" w:lineRule="auto"/>
        <w:ind w:right="128" w:firstLine="708"/>
        <w:rPr>
          <w:sz w:val="24"/>
          <w:szCs w:val="24"/>
        </w:rPr>
      </w:pPr>
      <w:r>
        <w:rPr>
          <w:sz w:val="24"/>
          <w:szCs w:val="24"/>
        </w:rPr>
        <w:t>Новый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год,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замечательный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общенародный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праздник.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празднования Нового года в разных странах. История возникновения новогоднего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праздника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Рождество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(7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января).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История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праздника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Рождества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Христова.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Рождественские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История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создания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новогодних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игрушек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(«Новогодние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семейные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традиции разных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народов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России»).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before="4" w:line="360" w:lineRule="auto"/>
        <w:ind w:right="127" w:firstLine="708"/>
        <w:rPr>
          <w:sz w:val="24"/>
          <w:szCs w:val="24"/>
        </w:rPr>
      </w:pPr>
      <w:r>
        <w:rPr>
          <w:sz w:val="24"/>
          <w:szCs w:val="24"/>
        </w:rPr>
        <w:t>День российской науки (8 февраля). Наука и научные открытия в России.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научных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открытий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прогресса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Преемственность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поколений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научных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достижениях.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Выдающиеся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ученые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 xml:space="preserve">прошлых веков: М.В. Ломоносов, Д.И. Менделеев, К. Э. </w:t>
      </w:r>
      <w:r>
        <w:rPr>
          <w:sz w:val="24"/>
          <w:szCs w:val="24"/>
        </w:rPr>
        <w:lastRenderedPageBreak/>
        <w:t>Циолковский. Научные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открытия российских учёных, без которых невозможно представить современный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мир: телеграф, цветная фотография, радиоприёмник, ранцевый парашют, наркоз,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искусственное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сердце.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ученого: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талант,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вдохновение,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упорство,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увлеченность.</w:t>
      </w:r>
      <w:r>
        <w:rPr>
          <w:spacing w:val="-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Проявление</w:t>
      </w:r>
      <w:r>
        <w:rPr>
          <w:spacing w:val="-20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интереса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научным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знаниям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-19"/>
          <w:sz w:val="24"/>
          <w:szCs w:val="24"/>
        </w:rPr>
        <w:t xml:space="preserve"> </w:t>
      </w:r>
      <w:r>
        <w:rPr>
          <w:sz w:val="24"/>
          <w:szCs w:val="24"/>
        </w:rPr>
        <w:t>российских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ученых.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Желание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расширять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участвовать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опытно-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исследовательской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деятельности.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Что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такое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виртуальный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мир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кто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создаёт?</w:t>
      </w:r>
    </w:p>
    <w:p w:rsidR="00F11C75" w:rsidRDefault="002B4EC3">
      <w:pPr>
        <w:pStyle w:val="a3"/>
        <w:spacing w:line="360" w:lineRule="auto"/>
        <w:ind w:right="127" w:firstLine="0"/>
        <w:rPr>
          <w:sz w:val="24"/>
          <w:szCs w:val="24"/>
        </w:rPr>
      </w:pPr>
      <w:r>
        <w:rPr>
          <w:sz w:val="24"/>
          <w:szCs w:val="24"/>
        </w:rPr>
        <w:t>«Плюсы»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«минусы»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виртуального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мира.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Правила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безопасного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пользования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Интернет-ресурсами.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(«Россия: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взгляд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будущее»,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«Технологический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суверенитет/цифровая экономика/новые профессии», «190 лет со дня рождения Д.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Менделеева.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День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российской науки»).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line="357" w:lineRule="auto"/>
        <w:ind w:right="127" w:firstLine="708"/>
        <w:rPr>
          <w:sz w:val="24"/>
          <w:szCs w:val="24"/>
        </w:rPr>
      </w:pPr>
      <w:r>
        <w:rPr>
          <w:sz w:val="24"/>
          <w:szCs w:val="24"/>
        </w:rPr>
        <w:t>День защитника Отечества (23 февраля). История рождения праздника.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Защита Отечества — обязанность гражданина Российской Федерации, проявление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любви к родной земле, Родине. Армия в годы войны и мирное время: всегда есть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место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подвигу.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воина: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смелость,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героизм,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самопожертвование («День защитника Отечества. 280 лет со дня рождения Ф.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Ушакова»).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line="357" w:lineRule="auto"/>
        <w:ind w:right="125" w:firstLine="708"/>
        <w:rPr>
          <w:sz w:val="24"/>
          <w:szCs w:val="24"/>
        </w:rPr>
      </w:pPr>
      <w:r>
        <w:rPr>
          <w:sz w:val="24"/>
          <w:szCs w:val="24"/>
        </w:rPr>
        <w:t>Международный женский день (8 марта) — праздник благодарности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любви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женщине.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Женщина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современном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труженица,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мать,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воспитатель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Великие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женщины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истории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прославившие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Отчизну («О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взаимоотношениях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семье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(День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матери)»).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before="75" w:line="357" w:lineRule="auto"/>
        <w:ind w:right="129" w:firstLine="708"/>
        <w:rPr>
          <w:sz w:val="24"/>
          <w:szCs w:val="24"/>
        </w:rPr>
      </w:pPr>
      <w:r>
        <w:rPr>
          <w:sz w:val="24"/>
          <w:szCs w:val="24"/>
        </w:rPr>
        <w:t>День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космонавтики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(12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апреля).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Страницы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истории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космонавтики. Первый искусственный спутник Земли; Луноход-1; первый полёт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космос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Ю.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А.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Гагарин;</w:t>
      </w:r>
      <w:r>
        <w:rPr>
          <w:spacing w:val="71"/>
          <w:sz w:val="24"/>
          <w:szCs w:val="24"/>
        </w:rPr>
        <w:t xml:space="preserve"> </w:t>
      </w:r>
      <w:r>
        <w:rPr>
          <w:sz w:val="24"/>
          <w:szCs w:val="24"/>
        </w:rPr>
        <w:t>первый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выход   в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открытый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космос</w:t>
      </w:r>
      <w:r>
        <w:rPr>
          <w:spacing w:val="70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А. А. Леонов; самый длительный полёт в космосе — Валерий Поляков. Гордость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россиян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успехи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страны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освоении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космоса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(«Я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вижу Землю!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Это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так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красиво»).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before="4" w:line="357" w:lineRule="auto"/>
        <w:ind w:right="127" w:firstLine="708"/>
        <w:rPr>
          <w:sz w:val="24"/>
          <w:szCs w:val="24"/>
        </w:rPr>
      </w:pPr>
      <w:r>
        <w:rPr>
          <w:sz w:val="24"/>
          <w:szCs w:val="24"/>
        </w:rPr>
        <w:t>Праздник Весны и Труда (1 мая). Истории праздника – 100 лет. Последний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весенний месяц связан с разнообразными работами в поле, в саду, в огороде. 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давних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времен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люди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желали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друг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другу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хорошего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урожая,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удачного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лета.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Традиция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изменилась, когда женщины-работницы выступили на митинге с требованиями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прекратить</w:t>
      </w:r>
      <w:r>
        <w:rPr>
          <w:spacing w:val="-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эксплуатировать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детский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труд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повысить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заработную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плату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женщинам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(«Труд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крут!»).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before="9" w:line="357" w:lineRule="auto"/>
        <w:ind w:right="126" w:firstLine="708"/>
        <w:rPr>
          <w:sz w:val="24"/>
          <w:szCs w:val="24"/>
        </w:rPr>
      </w:pPr>
      <w:r>
        <w:rPr>
          <w:sz w:val="24"/>
          <w:szCs w:val="24"/>
        </w:rPr>
        <w:t>День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Победы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(9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мая).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Великая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победа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советской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армии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Великой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Отечественной войне. Какое чувство вело советских людей на борьбу за свободу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своей Родины? Вклад в победу советских воинов, тыла, партизанского движения.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такие фашисты? Почему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они хотели сделать все народы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своими рабами?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Преступления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нацистов: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концлагерь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места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принудительной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жестокой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изоляции.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Дети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Освенцима.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11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апреля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день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освобождения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узников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концлагерей.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Связь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(преемственность)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поколений: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бессмертный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полк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помним,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любим,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гордимся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(«День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памяти»).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before="14" w:line="357" w:lineRule="auto"/>
        <w:ind w:right="128" w:firstLine="708"/>
        <w:rPr>
          <w:sz w:val="24"/>
          <w:szCs w:val="24"/>
        </w:rPr>
      </w:pPr>
      <w:r>
        <w:rPr>
          <w:sz w:val="24"/>
          <w:szCs w:val="24"/>
        </w:rPr>
        <w:t>День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России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(12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июня)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праздник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всех,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кто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любит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свою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страну,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заботиться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о ее процветании. Этот праздник – символ свободы, гражданского мира, согласия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всех народов Российской Федерации. В это день каждый еще раз вспомнит о том,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что Россия – это мы, живущие в больших и малых </w:t>
      </w:r>
      <w:r>
        <w:rPr>
          <w:sz w:val="24"/>
          <w:szCs w:val="24"/>
        </w:rPr>
        <w:lastRenderedPageBreak/>
        <w:t>городах, на берегах Северного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Ледовитого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океана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склонах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Кавказских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гор,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Поволжье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Уралом….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этот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день мы еще раз убеждаемся, что все народы нашей страны – едины («Там, где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Россия»).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before="12" w:line="357" w:lineRule="auto"/>
        <w:ind w:right="129" w:firstLine="708"/>
        <w:rPr>
          <w:sz w:val="24"/>
          <w:szCs w:val="24"/>
        </w:rPr>
      </w:pPr>
      <w:r>
        <w:rPr>
          <w:sz w:val="24"/>
          <w:szCs w:val="24"/>
        </w:rPr>
        <w:t>День знаний (1 сентября). Наша страна предоставляет любому ребёнку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возможность с 6,5 лет учиться в школе. Знания — ценность, которая необходима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 только каждому человеку, но и всему обществу. Знания — основа успешного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Каждый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должен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стремиться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обогащению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расширению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своих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знаний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(«День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Знаний»).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before="75" w:line="357" w:lineRule="auto"/>
        <w:ind w:right="126" w:firstLine="708"/>
        <w:rPr>
          <w:sz w:val="24"/>
          <w:szCs w:val="24"/>
        </w:rPr>
      </w:pPr>
      <w:r>
        <w:rPr>
          <w:sz w:val="24"/>
          <w:szCs w:val="24"/>
        </w:rPr>
        <w:t>День учителя (5 октября). Учитель — важнейшая в обществе профессия.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Назначение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учителя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социальное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служение,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образование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подрастающего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поколения.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Учитель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советчик,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помощник,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участник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познавательной деятельности школьников. Оценка учительского труда. Страницы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истории развития образования. Первые школы, первые учителя-монахи. Влияние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книгопечатания</w:t>
      </w:r>
      <w:r>
        <w:rPr>
          <w:spacing w:val="-1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на</w:t>
      </w:r>
      <w:r>
        <w:rPr>
          <w:spacing w:val="-20"/>
          <w:sz w:val="24"/>
          <w:szCs w:val="24"/>
        </w:rPr>
        <w:t xml:space="preserve"> </w:t>
      </w:r>
      <w:r>
        <w:rPr>
          <w:sz w:val="24"/>
          <w:szCs w:val="24"/>
        </w:rPr>
        <w:t>развитие</w:t>
      </w:r>
      <w:r>
        <w:rPr>
          <w:spacing w:val="-19"/>
          <w:sz w:val="24"/>
          <w:szCs w:val="24"/>
        </w:rPr>
        <w:t xml:space="preserve"> </w:t>
      </w:r>
      <w:r>
        <w:rPr>
          <w:sz w:val="24"/>
          <w:szCs w:val="24"/>
        </w:rPr>
        <w:t>образования.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И.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Федоров.</w:t>
      </w:r>
      <w:r>
        <w:rPr>
          <w:spacing w:val="-19"/>
          <w:sz w:val="24"/>
          <w:szCs w:val="24"/>
        </w:rPr>
        <w:t xml:space="preserve"> </w:t>
      </w:r>
      <w:r>
        <w:rPr>
          <w:sz w:val="24"/>
          <w:szCs w:val="24"/>
        </w:rPr>
        <w:t>Великие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педагоги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прошлого.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Учебники К.Д. Ушинского для обучения грамоте детей. Яснополянская школа Л.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Толстого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(«День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учителя (советники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по воспитанию)»).</w:t>
      </w:r>
    </w:p>
    <w:p w:rsidR="00F11C75" w:rsidRDefault="002B4EC3">
      <w:pPr>
        <w:pStyle w:val="a5"/>
        <w:numPr>
          <w:ilvl w:val="0"/>
          <w:numId w:val="8"/>
        </w:numPr>
        <w:tabs>
          <w:tab w:val="left" w:pos="1074"/>
        </w:tabs>
        <w:spacing w:before="14" w:line="357" w:lineRule="auto"/>
        <w:ind w:right="127" w:firstLine="708"/>
        <w:rPr>
          <w:sz w:val="24"/>
          <w:szCs w:val="24"/>
        </w:rPr>
      </w:pPr>
      <w:r>
        <w:rPr>
          <w:sz w:val="24"/>
          <w:szCs w:val="24"/>
        </w:rPr>
        <w:t>День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народного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единства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(4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ноября).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Этот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праздник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проявление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гордости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поклонения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предшествующим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поколениям,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которые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проявляли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патриотические чувства, объединялись в те времена, когда Родина нуждалась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защите.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было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1612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году,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когда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Минин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Пожарский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собрали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народное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ополчение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борьбы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иноземными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захватчиками.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Так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было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1941-1945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годах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во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время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Великой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Отечественной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войны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фашистами. («День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народного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единства»).</w:t>
      </w:r>
    </w:p>
    <w:p w:rsidR="00F11C75" w:rsidRDefault="002B4EC3">
      <w:pPr>
        <w:pStyle w:val="4"/>
        <w:spacing w:before="8"/>
        <w:ind w:left="841" w:firstLine="0"/>
        <w:rPr>
          <w:sz w:val="24"/>
          <w:szCs w:val="24"/>
        </w:rPr>
      </w:pPr>
      <w:r>
        <w:rPr>
          <w:sz w:val="24"/>
          <w:szCs w:val="24"/>
        </w:rPr>
        <w:t>Различные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праздники,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посвященные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истории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культуре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России:</w:t>
      </w:r>
    </w:p>
    <w:p w:rsidR="00F11C75" w:rsidRDefault="002B4EC3">
      <w:pPr>
        <w:pStyle w:val="a3"/>
        <w:spacing w:before="160" w:line="360" w:lineRule="auto"/>
        <w:ind w:right="126"/>
        <w:rPr>
          <w:sz w:val="24"/>
          <w:szCs w:val="24"/>
        </w:rPr>
      </w:pPr>
      <w:r>
        <w:rPr>
          <w:sz w:val="24"/>
          <w:szCs w:val="24"/>
        </w:rPr>
        <w:t>Историческая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память: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Пётр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Феврония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Муромские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символ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любви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взаимопонимания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семейной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Ценности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семьи: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любовь,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взаимопонимание,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семейном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хозяйстве,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детей).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Семья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–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первый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ребенка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коллектив.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обычаи,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трудовая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досуговая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деятельность; взаимоотношения в семьях разных народов РФ.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Поколения в семье.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Семейное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«древо».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Особое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старшему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поколению,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проявление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действенного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уважения,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внимания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бабушкам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дедушкам,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забота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них.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Роль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отца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семье,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хозяйственной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досуге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семьи,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укреплении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традиционных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семейных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ценностей.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Понимание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роли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отца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родителя,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участие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воспитании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детей,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отцовское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влияние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сына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и/или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дочь.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Мать,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мама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главные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жизни человека слова. Мать — хозяйка в доме, хранительница семейного очага,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воспитательница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дней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рядом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ребёнком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всё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время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присутствует мама — человек, чьё сердце бьётся чаще и сильнее, чем у других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людей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(«О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взаимоотношениях в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семье (День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матери)»).</w:t>
      </w:r>
    </w:p>
    <w:p w:rsidR="00F11C75" w:rsidRDefault="002B4EC3">
      <w:pPr>
        <w:pStyle w:val="a3"/>
        <w:spacing w:before="1" w:line="360" w:lineRule="auto"/>
        <w:ind w:right="133"/>
        <w:rPr>
          <w:sz w:val="24"/>
          <w:szCs w:val="24"/>
        </w:rPr>
      </w:pPr>
      <w:r>
        <w:rPr>
          <w:spacing w:val="-1"/>
          <w:sz w:val="24"/>
          <w:szCs w:val="24"/>
        </w:rPr>
        <w:lastRenderedPageBreak/>
        <w:t>Культура</w:t>
      </w:r>
      <w:r>
        <w:rPr>
          <w:spacing w:val="-15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России.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Что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такое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творчество?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Люди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творческих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профессий: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поэты,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художники,</w:t>
      </w:r>
      <w:r>
        <w:rPr>
          <w:spacing w:val="63"/>
          <w:sz w:val="24"/>
          <w:szCs w:val="24"/>
        </w:rPr>
        <w:t xml:space="preserve"> </w:t>
      </w:r>
      <w:r>
        <w:rPr>
          <w:sz w:val="24"/>
          <w:szCs w:val="24"/>
        </w:rPr>
        <w:t>композиторы,</w:t>
      </w:r>
      <w:r>
        <w:rPr>
          <w:spacing w:val="63"/>
          <w:sz w:val="24"/>
          <w:szCs w:val="24"/>
        </w:rPr>
        <w:t xml:space="preserve"> </w:t>
      </w:r>
      <w:r>
        <w:rPr>
          <w:sz w:val="24"/>
          <w:szCs w:val="24"/>
        </w:rPr>
        <w:t>артисты,</w:t>
      </w:r>
      <w:r>
        <w:rPr>
          <w:spacing w:val="61"/>
          <w:sz w:val="24"/>
          <w:szCs w:val="24"/>
        </w:rPr>
        <w:t xml:space="preserve"> </w:t>
      </w:r>
      <w:r>
        <w:rPr>
          <w:sz w:val="24"/>
          <w:szCs w:val="24"/>
        </w:rPr>
        <w:t>создатели</w:t>
      </w:r>
      <w:r>
        <w:rPr>
          <w:spacing w:val="62"/>
          <w:sz w:val="24"/>
          <w:szCs w:val="24"/>
        </w:rPr>
        <w:t xml:space="preserve"> </w:t>
      </w:r>
      <w:r>
        <w:rPr>
          <w:sz w:val="24"/>
          <w:szCs w:val="24"/>
        </w:rPr>
        <w:t>игрушек.</w:t>
      </w:r>
      <w:r>
        <w:rPr>
          <w:spacing w:val="63"/>
          <w:sz w:val="24"/>
          <w:szCs w:val="24"/>
        </w:rPr>
        <w:t xml:space="preserve"> </w:t>
      </w:r>
      <w:r>
        <w:rPr>
          <w:sz w:val="24"/>
          <w:szCs w:val="24"/>
        </w:rPr>
        <w:t>Примеры</w:t>
      </w:r>
      <w:r>
        <w:rPr>
          <w:spacing w:val="62"/>
          <w:sz w:val="24"/>
          <w:szCs w:val="24"/>
        </w:rPr>
        <w:t xml:space="preserve"> </w:t>
      </w:r>
      <w:r>
        <w:rPr>
          <w:sz w:val="24"/>
          <w:szCs w:val="24"/>
        </w:rPr>
        <w:t>народных промыслов.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Искусство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Страницы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истории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становления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искусства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России: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от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Древней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Руси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современности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(скоморохи,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первые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театры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опера и балета, драматические театры в России). Музыкальное, изобразительное,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театральное,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цирковое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искусства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выдающиеся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представители.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С.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Станиславский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—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великий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деятель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театрального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искусства: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яркие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страницы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и деятельности. Значение российской культуры для всего мира («По ту сторону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экрана. 115 лет кино в России», «Цирк! Цирк! Цирк! (К Международному дню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цирка)»,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«От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«А»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до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«Я»,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450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лет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«Азбуке»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Ивана Федорова»).</w:t>
      </w:r>
    </w:p>
    <w:p w:rsidR="00F11C75" w:rsidRDefault="002B4EC3">
      <w:pPr>
        <w:pStyle w:val="a3"/>
        <w:spacing w:line="360" w:lineRule="auto"/>
        <w:ind w:right="125"/>
        <w:rPr>
          <w:sz w:val="24"/>
          <w:szCs w:val="24"/>
        </w:rPr>
      </w:pPr>
      <w:r>
        <w:rPr>
          <w:sz w:val="24"/>
          <w:szCs w:val="24"/>
        </w:rPr>
        <w:t>Великая российская литература. Великие поэты России: А. С. Пушкин 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создатель нового русского языка поэзии. Памятные даты календаря: дни памяти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российских писателей и поэтов прошлых веков. Николай Васильевич Гоголь –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русский писатель, внесший вклад в развитие отечественной литературы («215-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летие со дня рождения Н. В. Гоголя», «Русский язык. Великий и могучий. 225 лет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 дня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рождения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А.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С.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Пушкина»).</w:t>
      </w:r>
    </w:p>
    <w:p w:rsidR="00F11C75" w:rsidRDefault="002B4EC3">
      <w:pPr>
        <w:pStyle w:val="3"/>
        <w:spacing w:before="241"/>
        <w:rPr>
          <w:sz w:val="24"/>
          <w:szCs w:val="24"/>
        </w:rPr>
      </w:pPr>
      <w:bookmarkStart w:id="6" w:name="_bookmark5"/>
      <w:bookmarkEnd w:id="6"/>
      <w:r>
        <w:rPr>
          <w:sz w:val="24"/>
          <w:szCs w:val="24"/>
        </w:rPr>
        <w:t>Планируемые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результаты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освоения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программы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внеурочных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занятий</w:t>
      </w:r>
    </w:p>
    <w:p w:rsidR="00F11C75" w:rsidRDefault="002B4EC3">
      <w:pPr>
        <w:pStyle w:val="3"/>
        <w:ind w:left="3997"/>
        <w:jc w:val="left"/>
        <w:rPr>
          <w:sz w:val="24"/>
          <w:szCs w:val="24"/>
        </w:rPr>
      </w:pPr>
      <w:bookmarkStart w:id="7" w:name="_bookmark6"/>
      <w:bookmarkEnd w:id="7"/>
      <w:r>
        <w:rPr>
          <w:sz w:val="24"/>
          <w:szCs w:val="24"/>
        </w:rPr>
        <w:t>«Разговоры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важном»</w:t>
      </w:r>
    </w:p>
    <w:p w:rsidR="00F11C75" w:rsidRDefault="00F11C75">
      <w:pPr>
        <w:pStyle w:val="a3"/>
        <w:spacing w:before="10"/>
        <w:ind w:left="0" w:firstLine="0"/>
        <w:jc w:val="left"/>
        <w:rPr>
          <w:b/>
          <w:sz w:val="24"/>
          <w:szCs w:val="24"/>
        </w:rPr>
      </w:pPr>
    </w:p>
    <w:p w:rsidR="00F11C75" w:rsidRDefault="002B4EC3">
      <w:pPr>
        <w:pStyle w:val="a3"/>
        <w:spacing w:line="360" w:lineRule="auto"/>
        <w:ind w:right="135"/>
        <w:rPr>
          <w:sz w:val="24"/>
          <w:szCs w:val="24"/>
        </w:rPr>
      </w:pPr>
      <w:r>
        <w:rPr>
          <w:color w:val="221F1F"/>
          <w:sz w:val="24"/>
          <w:szCs w:val="24"/>
        </w:rPr>
        <w:t>Занятия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в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рамках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программы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направлены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на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обеспечение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достижений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школьниками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следующих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личностных,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метапредметных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и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предметных</w:t>
      </w:r>
      <w:r>
        <w:rPr>
          <w:color w:val="221F1F"/>
          <w:spacing w:val="1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образовательных</w:t>
      </w:r>
      <w:r>
        <w:rPr>
          <w:color w:val="221F1F"/>
          <w:spacing w:val="-4"/>
          <w:sz w:val="24"/>
          <w:szCs w:val="24"/>
        </w:rPr>
        <w:t xml:space="preserve"> </w:t>
      </w:r>
      <w:r>
        <w:rPr>
          <w:color w:val="221F1F"/>
          <w:sz w:val="24"/>
          <w:szCs w:val="24"/>
        </w:rPr>
        <w:t>результатов.</w:t>
      </w:r>
    </w:p>
    <w:p w:rsidR="00F11C75" w:rsidRDefault="002B4EC3">
      <w:pPr>
        <w:pStyle w:val="4"/>
        <w:spacing w:before="1"/>
        <w:ind w:left="841" w:firstLine="0"/>
        <w:rPr>
          <w:sz w:val="24"/>
          <w:szCs w:val="24"/>
        </w:rPr>
      </w:pPr>
      <w:r>
        <w:rPr>
          <w:sz w:val="24"/>
          <w:szCs w:val="24"/>
        </w:rPr>
        <w:t>Личностные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результаты</w:t>
      </w:r>
    </w:p>
    <w:p w:rsidR="00F11C75" w:rsidRDefault="002B4EC3">
      <w:pPr>
        <w:pStyle w:val="a3"/>
        <w:spacing w:before="160" w:line="360" w:lineRule="auto"/>
        <w:ind w:right="129"/>
        <w:rPr>
          <w:sz w:val="24"/>
          <w:szCs w:val="24"/>
        </w:rPr>
      </w:pPr>
      <w:r>
        <w:rPr>
          <w:i/>
          <w:spacing w:val="-1"/>
          <w:sz w:val="24"/>
          <w:szCs w:val="24"/>
        </w:rPr>
        <w:t>Гражданско-патриотическе</w:t>
      </w:r>
      <w:r>
        <w:rPr>
          <w:i/>
          <w:spacing w:val="-16"/>
          <w:sz w:val="24"/>
          <w:szCs w:val="24"/>
        </w:rPr>
        <w:t xml:space="preserve"> </w:t>
      </w:r>
      <w:r>
        <w:rPr>
          <w:i/>
          <w:sz w:val="24"/>
          <w:szCs w:val="24"/>
        </w:rPr>
        <w:t>воспитание</w:t>
      </w:r>
      <w:r>
        <w:rPr>
          <w:sz w:val="24"/>
          <w:szCs w:val="24"/>
        </w:rPr>
        <w:t>: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осознание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своей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этнокультурной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российской гражданской идентичности; сопричастность к прошлому, настоящему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 будущему своей страны и родного края; уважение к своему и другим народам;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первоначальные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члене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обязанности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гражданина,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качествах патриота своей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страны.</w:t>
      </w:r>
    </w:p>
    <w:p w:rsidR="00F11C75" w:rsidRDefault="002B4EC3">
      <w:pPr>
        <w:pStyle w:val="a3"/>
        <w:spacing w:before="1" w:line="360" w:lineRule="auto"/>
        <w:ind w:right="127"/>
        <w:rPr>
          <w:sz w:val="24"/>
          <w:szCs w:val="24"/>
        </w:rPr>
      </w:pPr>
      <w:r>
        <w:rPr>
          <w:i/>
          <w:sz w:val="24"/>
          <w:szCs w:val="24"/>
        </w:rPr>
        <w:t>Духовно-нравственное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воспитание</w:t>
      </w:r>
      <w:r>
        <w:rPr>
          <w:sz w:val="24"/>
          <w:szCs w:val="24"/>
        </w:rPr>
        <w:t>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понимание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связи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окружающим миром; бережное отношение к среде обитания; проявление заботы о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природе; неприятие действий, приносящих ей вред. Признание индивидуальности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каждого человека; проявление сопереживания, уважения и доброжелательности;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неприятие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любых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форм</w:t>
      </w:r>
      <w:r>
        <w:rPr>
          <w:spacing w:val="27"/>
          <w:sz w:val="24"/>
          <w:szCs w:val="24"/>
        </w:rPr>
        <w:t xml:space="preserve"> </w:t>
      </w:r>
      <w:r>
        <w:rPr>
          <w:sz w:val="24"/>
          <w:szCs w:val="24"/>
        </w:rPr>
        <w:t>поведения,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направленных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причинение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физического</w:t>
      </w:r>
      <w:r>
        <w:rPr>
          <w:spacing w:val="31"/>
          <w:sz w:val="24"/>
          <w:szCs w:val="24"/>
        </w:rPr>
        <w:t xml:space="preserve"> </w:t>
      </w:r>
      <w:r>
        <w:rPr>
          <w:sz w:val="24"/>
          <w:szCs w:val="24"/>
        </w:rPr>
        <w:t>и морального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вреда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другим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людям;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нравственно-этических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норм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поведения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 правил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межличностных отношений.</w:t>
      </w:r>
    </w:p>
    <w:p w:rsidR="00F11C75" w:rsidRDefault="002B4EC3">
      <w:pPr>
        <w:pStyle w:val="a3"/>
        <w:spacing w:line="360" w:lineRule="auto"/>
        <w:ind w:right="132"/>
        <w:rPr>
          <w:sz w:val="24"/>
          <w:szCs w:val="24"/>
        </w:rPr>
      </w:pPr>
      <w:r>
        <w:rPr>
          <w:i/>
          <w:sz w:val="24"/>
          <w:szCs w:val="24"/>
        </w:rPr>
        <w:t>Эстетическое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воспитание</w:t>
      </w:r>
      <w:r>
        <w:rPr>
          <w:sz w:val="24"/>
          <w:szCs w:val="24"/>
        </w:rPr>
        <w:t>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уважительное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художественной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культуре,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восприимчивость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разным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видам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искусства,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традициям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и творчеству своего и других народов; стремление к самовыражению в разных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видах художественной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деятельности.</w:t>
      </w:r>
    </w:p>
    <w:p w:rsidR="00F11C75" w:rsidRDefault="002B4EC3">
      <w:pPr>
        <w:spacing w:line="360" w:lineRule="auto"/>
        <w:ind w:left="133" w:right="126" w:firstLine="708"/>
        <w:jc w:val="both"/>
        <w:rPr>
          <w:sz w:val="24"/>
          <w:szCs w:val="24"/>
        </w:rPr>
      </w:pPr>
      <w:r>
        <w:rPr>
          <w:i/>
          <w:sz w:val="24"/>
          <w:szCs w:val="24"/>
        </w:rPr>
        <w:lastRenderedPageBreak/>
        <w:t>Физическое воспитание, культура здоровья и эмоционального благополучия</w:t>
      </w:r>
      <w:r>
        <w:rPr>
          <w:sz w:val="24"/>
          <w:szCs w:val="24"/>
        </w:rPr>
        <w:t>: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соблюдение правил здорового и безопасного (для себя и других людей) образа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 в окружающей среде (в том числе информационной); бережное отношение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физическому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 психическому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здоровью.</w:t>
      </w:r>
    </w:p>
    <w:p w:rsidR="00F11C75" w:rsidRDefault="002B4EC3">
      <w:pPr>
        <w:pStyle w:val="a3"/>
        <w:spacing w:before="1" w:line="360" w:lineRule="auto"/>
        <w:ind w:right="133"/>
        <w:rPr>
          <w:sz w:val="24"/>
          <w:szCs w:val="24"/>
        </w:rPr>
      </w:pPr>
      <w:r>
        <w:rPr>
          <w:i/>
          <w:sz w:val="24"/>
          <w:szCs w:val="24"/>
        </w:rPr>
        <w:t>Трудовое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воспитание</w:t>
      </w:r>
      <w:r>
        <w:rPr>
          <w:sz w:val="24"/>
          <w:szCs w:val="24"/>
        </w:rPr>
        <w:t>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осознание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ценности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общества, ответственное потребление и бережное отношение к результатам труда,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интерес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 различным профессиям.</w:t>
      </w:r>
    </w:p>
    <w:p w:rsidR="00F11C75" w:rsidRDefault="002B4EC3">
      <w:pPr>
        <w:pStyle w:val="a3"/>
        <w:spacing w:line="360" w:lineRule="auto"/>
        <w:ind w:right="130"/>
        <w:rPr>
          <w:sz w:val="24"/>
          <w:szCs w:val="24"/>
        </w:rPr>
      </w:pPr>
      <w:r>
        <w:rPr>
          <w:i/>
          <w:sz w:val="24"/>
          <w:szCs w:val="24"/>
        </w:rPr>
        <w:t>Ценности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научного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познания</w:t>
      </w:r>
      <w:r>
        <w:rPr>
          <w:sz w:val="24"/>
          <w:szCs w:val="24"/>
        </w:rPr>
        <w:t>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первоначальные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научной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картине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мира;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познавательные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интересы,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активность,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инициативность,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любознательность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самостоятельность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познании.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Проявление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желания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обогащать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свои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знания,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способность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поисково-исследовательской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деятельности.</w:t>
      </w:r>
    </w:p>
    <w:p w:rsidR="00F11C75" w:rsidRDefault="002B4EC3">
      <w:pPr>
        <w:pStyle w:val="4"/>
        <w:spacing w:before="1"/>
        <w:ind w:left="841" w:firstLine="0"/>
        <w:rPr>
          <w:sz w:val="24"/>
          <w:szCs w:val="24"/>
        </w:rPr>
      </w:pPr>
      <w:r>
        <w:rPr>
          <w:sz w:val="24"/>
          <w:szCs w:val="24"/>
        </w:rPr>
        <w:t>Метапредметные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результаты</w:t>
      </w:r>
    </w:p>
    <w:p w:rsidR="00F11C75" w:rsidRDefault="002B4EC3">
      <w:pPr>
        <w:pStyle w:val="a3"/>
        <w:spacing w:before="160" w:line="360" w:lineRule="auto"/>
        <w:ind w:right="126"/>
        <w:rPr>
          <w:sz w:val="24"/>
          <w:szCs w:val="24"/>
        </w:rPr>
      </w:pPr>
      <w:r>
        <w:rPr>
          <w:i/>
          <w:sz w:val="24"/>
          <w:szCs w:val="24"/>
        </w:rPr>
        <w:t>Универсальные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учебные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познавательные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действия</w:t>
      </w:r>
      <w:r>
        <w:rPr>
          <w:sz w:val="24"/>
          <w:szCs w:val="24"/>
        </w:rPr>
        <w:t>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предложенных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учебных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задач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использовать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интеллектуальные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операции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(сравнение,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анализ,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классификацию),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оценивать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ситуации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нравственного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безнравственного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поведения,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приводить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примеры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событий,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фактов,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демонстрирующих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окружающему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миру,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проявление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нравственно-этических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информацией,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текстовом,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иллюстративном,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графическом виде.</w:t>
      </w:r>
    </w:p>
    <w:p w:rsidR="00F11C75" w:rsidRDefault="002B4EC3">
      <w:pPr>
        <w:pStyle w:val="a3"/>
        <w:spacing w:line="360" w:lineRule="auto"/>
        <w:ind w:right="126"/>
        <w:rPr>
          <w:sz w:val="24"/>
          <w:szCs w:val="24"/>
        </w:rPr>
      </w:pPr>
      <w:r>
        <w:rPr>
          <w:i/>
          <w:sz w:val="24"/>
          <w:szCs w:val="24"/>
        </w:rPr>
        <w:t>Универсальные учебные коммуникативные действия</w:t>
      </w:r>
      <w:r>
        <w:rPr>
          <w:sz w:val="24"/>
          <w:szCs w:val="24"/>
        </w:rPr>
        <w:t>: проявлять активность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диалогах,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дискуссиях,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высказывать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поводу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обсуждаемых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проблем; соблюдать правила ведения диалога и дискуссии; создавать устные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письменные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высказывания,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небольшие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тексты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(описание,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рассуждение);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проявлять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желание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готовить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небольшие публичные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выступления.</w:t>
      </w:r>
      <w:r>
        <w:rPr>
          <w:i/>
          <w:sz w:val="24"/>
          <w:szCs w:val="24"/>
        </w:rPr>
        <w:t>Универсальные учебные регулятивные действия</w:t>
      </w:r>
      <w:r>
        <w:rPr>
          <w:sz w:val="24"/>
          <w:szCs w:val="24"/>
        </w:rPr>
        <w:t>: признавать возможность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существования разных точек зрения; корректно и аргументированно высказывать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свое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мнение.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Принимать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участие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планировании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действий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операций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решению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учебной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задачи,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оценивать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участие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беседе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(дискуссии,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учебном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диалоге).</w:t>
      </w:r>
    </w:p>
    <w:p w:rsidR="00F11C75" w:rsidRDefault="002B4EC3">
      <w:pPr>
        <w:spacing w:line="360" w:lineRule="auto"/>
        <w:ind w:left="133" w:right="135" w:firstLine="708"/>
        <w:jc w:val="both"/>
        <w:rPr>
          <w:sz w:val="24"/>
          <w:szCs w:val="24"/>
        </w:rPr>
      </w:pPr>
      <w:r>
        <w:rPr>
          <w:sz w:val="24"/>
          <w:szCs w:val="24"/>
        </w:rPr>
        <w:t>Занятия «Разговоры о важном» позволяют осуществить решение задач 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освоению</w:t>
      </w:r>
      <w:r>
        <w:rPr>
          <w:spacing w:val="-2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предметных планируемых результатов</w:t>
      </w:r>
      <w:r>
        <w:rPr>
          <w:sz w:val="24"/>
          <w:szCs w:val="24"/>
        </w:rPr>
        <w:t>.</w:t>
      </w:r>
    </w:p>
    <w:p w:rsidR="00F11C75" w:rsidRDefault="002B4EC3">
      <w:pPr>
        <w:pStyle w:val="a3"/>
        <w:spacing w:line="360" w:lineRule="auto"/>
        <w:ind w:right="130"/>
        <w:rPr>
          <w:sz w:val="24"/>
          <w:szCs w:val="24"/>
        </w:rPr>
      </w:pPr>
      <w:r>
        <w:rPr>
          <w:sz w:val="24"/>
          <w:szCs w:val="24"/>
        </w:rPr>
        <w:t>Многие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темы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«Разговоров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важном»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строятся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использовании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содержания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учебных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предметов.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позволяет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совершенствовать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функциональную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грамотность младших школьников: развивать умения использовать полученные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нестандартных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ситуациях;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отбирать,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анализировать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оценивать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информацию в соответствии с учебной задачей; строить высказывания и тексты 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учетом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правил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русского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языка.</w:t>
      </w:r>
    </w:p>
    <w:p w:rsidR="00F11C75" w:rsidRDefault="002B4EC3">
      <w:pPr>
        <w:spacing w:before="1"/>
        <w:ind w:left="841"/>
        <w:jc w:val="both"/>
        <w:rPr>
          <w:sz w:val="24"/>
          <w:szCs w:val="24"/>
        </w:rPr>
      </w:pPr>
      <w:r>
        <w:rPr>
          <w:b/>
          <w:i/>
          <w:sz w:val="24"/>
          <w:szCs w:val="24"/>
        </w:rPr>
        <w:t>Предметные</w:t>
      </w:r>
      <w:r>
        <w:rPr>
          <w:b/>
          <w:i/>
          <w:spacing w:val="43"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результаты</w:t>
      </w:r>
      <w:r>
        <w:rPr>
          <w:b/>
          <w:i/>
          <w:spacing w:val="45"/>
          <w:sz w:val="24"/>
          <w:szCs w:val="24"/>
        </w:rPr>
        <w:t xml:space="preserve"> </w:t>
      </w:r>
      <w:r>
        <w:rPr>
          <w:sz w:val="24"/>
          <w:szCs w:val="24"/>
        </w:rPr>
        <w:t>освоения</w:t>
      </w:r>
      <w:r>
        <w:rPr>
          <w:spacing w:val="46"/>
          <w:sz w:val="24"/>
          <w:szCs w:val="24"/>
        </w:rPr>
        <w:t xml:space="preserve"> </w:t>
      </w:r>
      <w:r>
        <w:rPr>
          <w:sz w:val="24"/>
          <w:szCs w:val="24"/>
        </w:rPr>
        <w:t>программы</w:t>
      </w:r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внеурочной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деятельности «Разговоры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 важном»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представлены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учетом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специфики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содержания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предметных</w:t>
      </w:r>
      <w:r>
        <w:rPr>
          <w:spacing w:val="-67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областей,</w:t>
      </w:r>
      <w:r>
        <w:rPr>
          <w:spacing w:val="-18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к</w:t>
      </w:r>
      <w:r>
        <w:rPr>
          <w:spacing w:val="-16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которым</w:t>
      </w:r>
      <w:r>
        <w:rPr>
          <w:spacing w:val="-20"/>
          <w:sz w:val="24"/>
          <w:szCs w:val="24"/>
        </w:rPr>
        <w:t xml:space="preserve"> </w:t>
      </w:r>
      <w:r>
        <w:rPr>
          <w:sz w:val="24"/>
          <w:szCs w:val="24"/>
        </w:rPr>
        <w:t>имеет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отношение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содержание</w:t>
      </w:r>
      <w:r>
        <w:rPr>
          <w:spacing w:val="-18"/>
          <w:sz w:val="24"/>
          <w:szCs w:val="24"/>
        </w:rPr>
        <w:t xml:space="preserve"> </w:t>
      </w:r>
      <w:r>
        <w:rPr>
          <w:sz w:val="24"/>
          <w:szCs w:val="24"/>
        </w:rPr>
        <w:t>курса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внеурочной</w:t>
      </w:r>
      <w:r>
        <w:rPr>
          <w:spacing w:val="-16"/>
          <w:sz w:val="24"/>
          <w:szCs w:val="24"/>
        </w:rPr>
        <w:t xml:space="preserve"> </w:t>
      </w:r>
      <w:r>
        <w:rPr>
          <w:sz w:val="24"/>
          <w:szCs w:val="24"/>
        </w:rPr>
        <w:t>деятельности:</w:t>
      </w:r>
    </w:p>
    <w:p w:rsidR="00F11C75" w:rsidRDefault="002B4EC3">
      <w:pPr>
        <w:pStyle w:val="a3"/>
        <w:spacing w:line="360" w:lineRule="auto"/>
        <w:ind w:right="126"/>
        <w:rPr>
          <w:sz w:val="24"/>
          <w:szCs w:val="24"/>
        </w:rPr>
      </w:pPr>
      <w:r>
        <w:rPr>
          <w:i/>
          <w:sz w:val="24"/>
          <w:szCs w:val="24"/>
        </w:rPr>
        <w:t>Русский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язык: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первоначальное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многообразии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языков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культур на территории Российской Федерации, о языке как одной из </w:t>
      </w:r>
      <w:r>
        <w:rPr>
          <w:sz w:val="24"/>
          <w:szCs w:val="24"/>
        </w:rPr>
        <w:lastRenderedPageBreak/>
        <w:t>главных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духовно-нравственных ценностей народа; понимание роли языка как основного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средства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общения;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осознание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значения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русского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языка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государственного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языка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Российской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Федерации;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понимание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русского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языка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языка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межнационального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общения;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осознание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правильной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устной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письменной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речи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показателя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культуры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овладение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основными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видами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речевой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 на основе первоначальных представлений о нормах современного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русского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литературного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языка;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речевой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норм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современного русского литературного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языка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речевого этикета.</w:t>
      </w:r>
    </w:p>
    <w:p w:rsidR="00F11C75" w:rsidRDefault="002B4EC3">
      <w:pPr>
        <w:pStyle w:val="a3"/>
        <w:spacing w:before="1" w:line="360" w:lineRule="auto"/>
        <w:ind w:right="128"/>
        <w:rPr>
          <w:sz w:val="24"/>
          <w:szCs w:val="24"/>
        </w:rPr>
      </w:pPr>
      <w:r>
        <w:rPr>
          <w:i/>
          <w:sz w:val="24"/>
          <w:szCs w:val="24"/>
        </w:rPr>
        <w:t xml:space="preserve">Литературное чтение: </w:t>
      </w:r>
      <w:r>
        <w:rPr>
          <w:sz w:val="24"/>
          <w:szCs w:val="24"/>
        </w:rPr>
        <w:t>осознание значимости художественной литературы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произведений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народного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творчества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для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всестороннего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личности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человека;</w:t>
      </w:r>
      <w:r>
        <w:rPr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первоначальное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многообразии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жанров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художественных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произведений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произведений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устного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народного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творчества;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овладение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элементарными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умениями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анализа 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интерпретации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текста.</w:t>
      </w:r>
    </w:p>
    <w:p w:rsidR="00F11C75" w:rsidRDefault="002B4EC3">
      <w:pPr>
        <w:spacing w:before="73" w:line="360" w:lineRule="auto"/>
        <w:ind w:left="133" w:right="131" w:firstLine="708"/>
        <w:jc w:val="both"/>
        <w:rPr>
          <w:sz w:val="24"/>
          <w:szCs w:val="24"/>
        </w:rPr>
      </w:pPr>
      <w:r>
        <w:rPr>
          <w:i/>
          <w:sz w:val="24"/>
          <w:szCs w:val="24"/>
        </w:rPr>
        <w:t xml:space="preserve">Иностранный язык: </w:t>
      </w:r>
      <w:r>
        <w:rPr>
          <w:sz w:val="24"/>
          <w:szCs w:val="24"/>
        </w:rPr>
        <w:t>знакомство представителей других стран с культурой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своего народа.</w:t>
      </w:r>
    </w:p>
    <w:p w:rsidR="00F11C75" w:rsidRDefault="002B4EC3">
      <w:pPr>
        <w:pStyle w:val="a3"/>
        <w:spacing w:line="360" w:lineRule="auto"/>
        <w:ind w:right="129"/>
        <w:rPr>
          <w:sz w:val="24"/>
          <w:szCs w:val="24"/>
        </w:rPr>
      </w:pPr>
      <w:r>
        <w:rPr>
          <w:i/>
          <w:sz w:val="24"/>
          <w:szCs w:val="24"/>
        </w:rPr>
        <w:t>Математика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и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информатика: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логического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мышления;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приобретение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опыта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информацией,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графической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текстовой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форме,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извлекать,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анализировать,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использовать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информацию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 делать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выводы.</w:t>
      </w:r>
    </w:p>
    <w:p w:rsidR="00F11C75" w:rsidRDefault="002B4EC3">
      <w:pPr>
        <w:pStyle w:val="a3"/>
        <w:spacing w:line="360" w:lineRule="auto"/>
        <w:ind w:right="127"/>
        <w:rPr>
          <w:sz w:val="24"/>
          <w:szCs w:val="24"/>
        </w:rPr>
      </w:pPr>
      <w:r>
        <w:rPr>
          <w:i/>
          <w:sz w:val="24"/>
          <w:szCs w:val="24"/>
        </w:rPr>
        <w:t>Окружающий мир: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сформированность уважительного отношения к своей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семье и семейным традициям, Организации, родному краю, России, ее истории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культуре,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природе;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сформированность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чувства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гордости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национальные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свершения,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открытия,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победы;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первоначальные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природных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социальных объектах как компонентах единого мира, о многообразии объектов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явлений природы; о связи мира живой и неживой природы; сформированность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рационального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обоснованного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принятия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решений;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первоначальные представления о традициях и обычаях, хозяйственных занятиях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населения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массовых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профессиях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родного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края,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достопримечательностях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столицы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России и родного края, наиболее значимых объектах Всемирного культурного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природного наследия в России; важнейших для страны и личности событиях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фактах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прошлого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настоящего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России;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обязанностях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гражданина Российской Федерации; развитие умений описывать, сравнивать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группировать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изученные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природные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объекты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явления,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выделяя</w:t>
      </w:r>
      <w:r>
        <w:rPr>
          <w:spacing w:val="-1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существенные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признаки и отношения между объектами и явлениями; понимание простейших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причинно-следственных связей в окружающем мире (в том числе на материале 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природе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культуре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родного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края);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приобретение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базовых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доступной информацией (текстовой, графической, аудиовизуальной) о природе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обществе, безопасного использования электронных ресурсов организации и сети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Интернет, получения информации из источников в современной информационной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среде; формирование навыков здорового и безопасного образа жизни на основе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правил безопасного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 окружающей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среде, в том числе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небезопасности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разглашения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личной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финансовой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информации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общении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людьми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вне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семьи,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Интернет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опыта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соблюдения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правил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безопасного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поведения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lastRenderedPageBreak/>
        <w:t>при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использовании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личных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финансов;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приобретение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опыта положительного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эмоционально-ценностного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природе;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стремления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действовать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окружающей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соответствии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экологическими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нормами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поведения.</w:t>
      </w:r>
    </w:p>
    <w:p w:rsidR="00F11C75" w:rsidRDefault="002B4EC3">
      <w:pPr>
        <w:pStyle w:val="a3"/>
        <w:spacing w:line="360" w:lineRule="auto"/>
        <w:ind w:right="128"/>
        <w:rPr>
          <w:sz w:val="24"/>
          <w:szCs w:val="24"/>
        </w:rPr>
      </w:pPr>
      <w:r>
        <w:rPr>
          <w:i/>
          <w:sz w:val="24"/>
          <w:szCs w:val="24"/>
        </w:rPr>
        <w:t xml:space="preserve">Основы религиозных культур и светской этики: </w:t>
      </w:r>
      <w:r>
        <w:rPr>
          <w:sz w:val="24"/>
          <w:szCs w:val="24"/>
        </w:rPr>
        <w:t>понимание необходимости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нравственного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совершенствования,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духовного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роли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этом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усилий человека; формирование умений анализировать и давать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нравственную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оценку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поступкам,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отвечать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них,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проявлять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готовность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сознательному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самоограничению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поведении;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построение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суждений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оценочного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характера,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раскрывающих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нравственности,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регуляторов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условий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духовно-нравственного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личности;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понимание ценности семьи, умение приводить примеры положительного влияния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религиозной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семье,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детей;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овладение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навыками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людьми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вероисповедания;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осознание,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что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оскорбление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представителей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другой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нарушение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нравственных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норм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поведения в обществе; понимание ценности человеческой жизни, человеческого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достоинства, честного труда людей на благо человека, общества; формирование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объяснять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значение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"милосердие",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"сострадание",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"прощение",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"дружелюбие"; умение находить образы, приводить примеры проявлений любви к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ближнему, милосердия и сострадания в религиозной культуре, истории России,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современной жизни; открытость к сотрудничеству, готовность оказывать помощь;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осуждение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любых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случаев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унижения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человеческого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достоинства;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знание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общепринятых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российском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норм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морали,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отношений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поведения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людей,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основанных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российских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традиционных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духовных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ценностях,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конституционных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правах,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свободах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обязанностях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гражданина.</w:t>
      </w:r>
    </w:p>
    <w:p w:rsidR="00F11C75" w:rsidRDefault="002B4EC3">
      <w:pPr>
        <w:pStyle w:val="a3"/>
        <w:spacing w:before="1" w:line="360" w:lineRule="auto"/>
        <w:ind w:right="125"/>
        <w:rPr>
          <w:sz w:val="24"/>
          <w:szCs w:val="24"/>
        </w:rPr>
      </w:pPr>
      <w:r>
        <w:rPr>
          <w:i/>
          <w:sz w:val="24"/>
          <w:szCs w:val="24"/>
        </w:rPr>
        <w:t>Изобразительное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искусство: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выполнение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творческих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работ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использованием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различных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художественных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материалов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средств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художественной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выразительности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изобразительного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искусства;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умение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характеризовать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виды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жанры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изобразительного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искусства;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умение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характеризовать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отличительные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особенности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художественных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промыслов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России.</w:t>
      </w:r>
    </w:p>
    <w:p w:rsidR="00F11C75" w:rsidRDefault="002B4EC3">
      <w:pPr>
        <w:pStyle w:val="a3"/>
        <w:spacing w:line="321" w:lineRule="exact"/>
        <w:ind w:left="841" w:firstLine="0"/>
        <w:rPr>
          <w:sz w:val="24"/>
          <w:szCs w:val="24"/>
        </w:rPr>
      </w:pPr>
      <w:r>
        <w:rPr>
          <w:i/>
          <w:sz w:val="24"/>
          <w:szCs w:val="24"/>
        </w:rPr>
        <w:t>Музыка:</w:t>
      </w:r>
      <w:r>
        <w:rPr>
          <w:i/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знание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основных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жанров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народной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профессиональной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музыки.</w:t>
      </w:r>
    </w:p>
    <w:p w:rsidR="00F11C75" w:rsidRDefault="002B4EC3">
      <w:pPr>
        <w:pStyle w:val="a3"/>
        <w:spacing w:before="73" w:line="360" w:lineRule="auto"/>
        <w:ind w:right="129"/>
        <w:rPr>
          <w:sz w:val="24"/>
          <w:szCs w:val="24"/>
        </w:rPr>
      </w:pPr>
      <w:r>
        <w:rPr>
          <w:i/>
          <w:sz w:val="24"/>
          <w:szCs w:val="24"/>
        </w:rPr>
        <w:t>Технология: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сформированность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мире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профессий,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значении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труда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общества,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многообразии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предметов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материальной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культуры.</w:t>
      </w:r>
    </w:p>
    <w:p w:rsidR="00F11C75" w:rsidRDefault="002B4EC3">
      <w:pPr>
        <w:pStyle w:val="a3"/>
        <w:spacing w:line="360" w:lineRule="auto"/>
        <w:ind w:right="131"/>
        <w:rPr>
          <w:sz w:val="24"/>
          <w:szCs w:val="24"/>
        </w:rPr>
      </w:pPr>
      <w:r>
        <w:rPr>
          <w:i/>
          <w:sz w:val="24"/>
          <w:szCs w:val="24"/>
        </w:rPr>
        <w:t>Физическая</w:t>
      </w:r>
      <w:r>
        <w:rPr>
          <w:i/>
          <w:spacing w:val="1"/>
          <w:sz w:val="24"/>
          <w:szCs w:val="24"/>
        </w:rPr>
        <w:t xml:space="preserve"> </w:t>
      </w:r>
      <w:r>
        <w:rPr>
          <w:i/>
          <w:sz w:val="24"/>
          <w:szCs w:val="24"/>
        </w:rPr>
        <w:t>культура:</w:t>
      </w:r>
      <w:r>
        <w:rPr>
          <w:i/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сформированность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общих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представлений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физической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культуре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спорте,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физической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активности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человека,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физических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качествах,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жизненно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важных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прикладных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умениях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навыках,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основных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физических упражнениях; умение взаимодействовать со сверстниками в игровых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заданиях 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игровой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деятельности,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соблюдая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правила честной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игры</w:t>
      </w:r>
    </w:p>
    <w:p w:rsidR="00F11C75" w:rsidRDefault="002B4EC3" w:rsidP="001520B6">
      <w:pPr>
        <w:pStyle w:val="a3"/>
        <w:spacing w:line="360" w:lineRule="auto"/>
        <w:ind w:right="127"/>
        <w:rPr>
          <w:sz w:val="24"/>
          <w:szCs w:val="24"/>
        </w:rPr>
      </w:pPr>
      <w:r>
        <w:rPr>
          <w:sz w:val="24"/>
          <w:szCs w:val="24"/>
        </w:rPr>
        <w:t>Многие темы «Разговоров о важном» выходят за рамки программ учебных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предметов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способствуют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развитию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кругозора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младшего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школьника,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его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возрастной эрудиции и общей культуры. Эта функция внеурочной деятельности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особенно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важна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после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решения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воспитательных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задач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lastRenderedPageBreak/>
        <w:t>-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существенной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-68"/>
          <w:sz w:val="24"/>
          <w:szCs w:val="24"/>
        </w:rPr>
        <w:t xml:space="preserve"> </w:t>
      </w:r>
      <w:r>
        <w:rPr>
          <w:sz w:val="24"/>
          <w:szCs w:val="24"/>
        </w:rPr>
        <w:t>приоритетной.</w:t>
      </w:r>
    </w:p>
    <w:p w:rsidR="00F11C75" w:rsidRDefault="002B4EC3">
      <w:pPr>
        <w:pStyle w:val="1"/>
        <w:spacing w:before="66" w:line="413" w:lineRule="exact"/>
        <w:ind w:left="5456" w:right="5491"/>
        <w:rPr>
          <w:sz w:val="24"/>
          <w:szCs w:val="24"/>
        </w:rPr>
      </w:pPr>
      <w:r>
        <w:rPr>
          <w:sz w:val="24"/>
          <w:szCs w:val="24"/>
        </w:rPr>
        <w:t>Тематическое</w:t>
      </w:r>
      <w:r>
        <w:rPr>
          <w:spacing w:val="-10"/>
          <w:sz w:val="24"/>
          <w:szCs w:val="24"/>
        </w:rPr>
        <w:t xml:space="preserve"> </w:t>
      </w:r>
      <w:r>
        <w:rPr>
          <w:sz w:val="24"/>
          <w:szCs w:val="24"/>
        </w:rPr>
        <w:t>планирование</w:t>
      </w:r>
    </w:p>
    <w:p w:rsidR="00F11C75" w:rsidRDefault="002B4EC3">
      <w:pPr>
        <w:spacing w:line="367" w:lineRule="exact"/>
        <w:ind w:left="5454" w:right="5491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1–2,</w:t>
      </w:r>
      <w:r>
        <w:rPr>
          <w:b/>
          <w:spacing w:val="-5"/>
          <w:sz w:val="24"/>
          <w:szCs w:val="24"/>
        </w:rPr>
        <w:t xml:space="preserve"> </w:t>
      </w:r>
      <w:r>
        <w:rPr>
          <w:b/>
          <w:sz w:val="24"/>
          <w:szCs w:val="24"/>
        </w:rPr>
        <w:t>3–4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классы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(1</w:t>
      </w:r>
      <w:r>
        <w:rPr>
          <w:b/>
          <w:spacing w:val="-2"/>
          <w:sz w:val="24"/>
          <w:szCs w:val="24"/>
        </w:rPr>
        <w:t xml:space="preserve"> </w:t>
      </w:r>
      <w:r>
        <w:rPr>
          <w:b/>
          <w:sz w:val="24"/>
          <w:szCs w:val="24"/>
        </w:rPr>
        <w:t>час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в</w:t>
      </w:r>
      <w:r>
        <w:rPr>
          <w:b/>
          <w:spacing w:val="-3"/>
          <w:sz w:val="24"/>
          <w:szCs w:val="24"/>
        </w:rPr>
        <w:t xml:space="preserve"> </w:t>
      </w:r>
      <w:r>
        <w:rPr>
          <w:b/>
          <w:sz w:val="24"/>
          <w:szCs w:val="24"/>
        </w:rPr>
        <w:t>неделю)</w:t>
      </w:r>
    </w:p>
    <w:p w:rsidR="00F11C75" w:rsidRDefault="00F11C75">
      <w:pPr>
        <w:pStyle w:val="a3"/>
        <w:spacing w:before="10"/>
        <w:ind w:left="0" w:firstLine="0"/>
        <w:jc w:val="left"/>
        <w:rPr>
          <w:b/>
          <w:sz w:val="24"/>
          <w:szCs w:val="24"/>
        </w:r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79"/>
        <w:gridCol w:w="9056"/>
        <w:gridCol w:w="80"/>
      </w:tblGrid>
      <w:tr w:rsidR="00F11C75">
        <w:trPr>
          <w:trHeight w:val="323"/>
        </w:trPr>
        <w:tc>
          <w:tcPr>
            <w:tcW w:w="2127" w:type="dxa"/>
          </w:tcPr>
          <w:p w:rsidR="00F11C75" w:rsidRDefault="002B4EC3">
            <w:pPr>
              <w:pStyle w:val="TableParagraph"/>
              <w:spacing w:before="2" w:line="301" w:lineRule="exact"/>
              <w:ind w:left="95" w:right="9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spacing w:before="2" w:line="301" w:lineRule="exact"/>
              <w:ind w:left="671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Основное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9215" w:type="dxa"/>
            <w:gridSpan w:val="3"/>
          </w:tcPr>
          <w:p w:rsidR="00F11C75" w:rsidRDefault="002B4EC3">
            <w:pPr>
              <w:pStyle w:val="TableParagraph"/>
              <w:spacing w:before="2" w:line="301" w:lineRule="exact"/>
              <w:ind w:left="1741" w:right="173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Характеристика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деятельности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обучающихся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5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1.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День знаний</w:t>
            </w:r>
          </w:p>
        </w:tc>
      </w:tr>
      <w:tr w:rsidR="00F11C75">
        <w:trPr>
          <w:trHeight w:val="2707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1–2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ценность,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которая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необходима не только каждому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человеку,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 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всему обществу.</w:t>
            </w:r>
          </w:p>
          <w:p w:rsidR="00F11C75" w:rsidRDefault="002B4EC3">
            <w:pPr>
              <w:pStyle w:val="TableParagraph"/>
              <w:spacing w:before="2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Наша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предоставляет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любому ребёнку возможность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6,5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 учиться 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школе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успешного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развития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 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</w:t>
            </w:r>
          </w:p>
        </w:tc>
        <w:tc>
          <w:tcPr>
            <w:tcW w:w="9215" w:type="dxa"/>
            <w:gridSpan w:val="3"/>
          </w:tcPr>
          <w:p w:rsidR="00F11C75" w:rsidRDefault="002B4EC3">
            <w:pPr>
              <w:pStyle w:val="TableParagraph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видеоролика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знаний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традициях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праздника.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эвристической беседе: традиции нашей школы, обсуждение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вопросов: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«Почему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важно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учиться?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быть,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если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что-то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знаешь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умеешь?» 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др.</w:t>
            </w:r>
          </w:p>
          <w:p w:rsidR="00F11C75" w:rsidRDefault="002B4EC3">
            <w:pPr>
              <w:pStyle w:val="TableParagraph"/>
              <w:spacing w:before="1"/>
              <w:ind w:right="96" w:firstLine="34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Рассматривание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репродукций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картин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прошлых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веков,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сравнение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современной школой. Например: В. Маковский «В сельской школе»; 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Богданов-Бельский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«Сельская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школа»,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«Устный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счет.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школа»;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Кустодиев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«Земская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школа»;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Максимов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«Книжное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научение»;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Морозов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«Сельская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 выбор)</w:t>
            </w:r>
          </w:p>
          <w:p w:rsidR="00F11C75" w:rsidRDefault="002B4EC3">
            <w:pPr>
              <w:pStyle w:val="TableParagraph"/>
              <w:spacing w:line="322" w:lineRule="exact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игре-путешествии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(игре-соревновании),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разгадывании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загадок</w:t>
            </w:r>
          </w:p>
        </w:tc>
      </w:tr>
      <w:tr w:rsidR="00F11C75">
        <w:trPr>
          <w:trHeight w:val="9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3–4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453"/>
              </w:tabs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Наша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предоставляет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возможность каждому получить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достойное</w:t>
            </w:r>
            <w:r>
              <w:rPr>
                <w:sz w:val="24"/>
                <w:szCs w:val="24"/>
              </w:rPr>
              <w:tab/>
              <w:t>образование.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Обязательное образование в РФ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9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лет.</w:t>
            </w:r>
          </w:p>
          <w:p w:rsidR="00F11C75" w:rsidRDefault="002B4EC3">
            <w:pPr>
              <w:pStyle w:val="TableParagraph"/>
              <w:spacing w:before="1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Каждый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должен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стремиться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обогащению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расширению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своих знаний.</w:t>
            </w:r>
          </w:p>
        </w:tc>
        <w:tc>
          <w:tcPr>
            <w:tcW w:w="9215" w:type="dxa"/>
            <w:gridSpan w:val="3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беседе: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«Что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человеку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обществу.</w:t>
            </w:r>
          </w:p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Богданова-Бельского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дверей школы». Беседа по вопросам: «Что привело подростка к дверям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мешает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учится?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царское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грамотными?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Рассматривание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репродукций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картин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прошлых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веков,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сравнение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современной школой. Например: В. Маковский «В сельской школе»; 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Богданов-Бельский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«Сельская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школа»,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«Устный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счет.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Народная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школа»;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Кустодиев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«Земская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школа»;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Максимов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«Книжное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научение»;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Морозов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«Сельская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 выбор)</w:t>
            </w:r>
          </w:p>
          <w:p w:rsidR="00F11C75" w:rsidRDefault="002B4EC3">
            <w:pPr>
              <w:pStyle w:val="TableParagraph"/>
              <w:spacing w:before="1"/>
              <w:ind w:right="102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видеоматериалов о МГУ имени Ломоносова и о Смольном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институте.</w:t>
            </w:r>
          </w:p>
          <w:p w:rsidR="00F11C75" w:rsidRDefault="002B4EC3">
            <w:pPr>
              <w:pStyle w:val="TableParagraph"/>
              <w:spacing w:line="30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викторине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«Своя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игра»: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вопрос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одноклассникам</w:t>
            </w:r>
          </w:p>
        </w:tc>
      </w:tr>
      <w:tr w:rsidR="00F11C75">
        <w:trPr>
          <w:trHeight w:val="321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01" w:lineRule="exact"/>
              <w:ind w:left="95" w:right="9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spacing w:line="301" w:lineRule="exact"/>
              <w:ind w:left="671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Основное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9215" w:type="dxa"/>
            <w:gridSpan w:val="3"/>
          </w:tcPr>
          <w:p w:rsidR="00F11C75" w:rsidRDefault="002B4EC3">
            <w:pPr>
              <w:pStyle w:val="TableParagraph"/>
              <w:spacing w:line="301" w:lineRule="exact"/>
              <w:ind w:left="1741" w:right="1735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Характеристика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деятельности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обучающихся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5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2.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Там, где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Россия</w:t>
            </w:r>
          </w:p>
        </w:tc>
      </w:tr>
      <w:tr w:rsidR="00F11C75">
        <w:trPr>
          <w:trHeight w:val="9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1–2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left="448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Любовь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к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Родине,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патриотизм</w:t>
            </w:r>
          </w:p>
          <w:p w:rsidR="00F11C75" w:rsidRDefault="002B4EC3">
            <w:pPr>
              <w:pStyle w:val="TableParagraph"/>
              <w:spacing w:before="2"/>
              <w:ind w:left="448" w:right="94" w:hanging="3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качества гражданина России.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Любовь  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  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родному  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краю,</w:t>
            </w:r>
          </w:p>
          <w:p w:rsidR="00F11C75" w:rsidRDefault="002B4EC3">
            <w:pPr>
              <w:pStyle w:val="TableParagraph"/>
              <w:tabs>
                <w:tab w:val="left" w:pos="2609"/>
              </w:tabs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способность</w:t>
            </w:r>
            <w:r>
              <w:rPr>
                <w:sz w:val="24"/>
                <w:szCs w:val="24"/>
              </w:rPr>
              <w:tab/>
              <w:t>любоваться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природой,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беречь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её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часть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любви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 Отчизне.</w:t>
            </w:r>
          </w:p>
        </w:tc>
        <w:tc>
          <w:tcPr>
            <w:tcW w:w="9215" w:type="dxa"/>
            <w:gridSpan w:val="3"/>
          </w:tcPr>
          <w:p w:rsidR="00F11C75" w:rsidRDefault="002B4EC3">
            <w:pPr>
              <w:pStyle w:val="TableParagraph"/>
              <w:spacing w:line="242" w:lineRule="auto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Просмотр и обсуждение видеоматериалов «Россия – от края до края»: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уголков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страны.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иллюстрациями: узнавание по фотографиям городов России.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lastRenderedPageBreak/>
              <w:t>Достопримечательности Москвы.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 «В каких местах России тебе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хотелось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 побывать?»Интерактивная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игра-соревнование: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«Знаем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край»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использованием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иллюстраций)</w:t>
            </w:r>
          </w:p>
        </w:tc>
      </w:tr>
      <w:tr w:rsidR="00F11C75">
        <w:trPr>
          <w:trHeight w:val="2643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18" w:lineRule="exact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3–4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Историческая память народа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</w:t>
            </w:r>
          </w:p>
          <w:p w:rsidR="00F11C75" w:rsidRDefault="002B4EC3">
            <w:pPr>
              <w:pStyle w:val="TableParagraph"/>
              <w:tabs>
                <w:tab w:val="left" w:pos="1968"/>
                <w:tab w:val="left" w:pos="2950"/>
              </w:tabs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Героическое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прошлое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России: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преемственность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поколений в проявлении любви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 Родине, готовности защищать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родную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землю.</w:t>
            </w:r>
          </w:p>
        </w:tc>
        <w:tc>
          <w:tcPr>
            <w:tcW w:w="9215" w:type="dxa"/>
            <w:gridSpan w:val="3"/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видео: памятник советскому солдату в Берлине. Обсуждение: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 был поставлен этот памятник? О чем думал Н. Масалов, спасая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немецкую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девочку?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Европы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имела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победа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над фашистской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Германией?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начинается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понимание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проявляется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любовь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Родине.</w:t>
            </w:r>
          </w:p>
          <w:p w:rsidR="00F11C75" w:rsidRDefault="002B4EC3">
            <w:pPr>
              <w:pStyle w:val="TableParagraph"/>
              <w:spacing w:line="322" w:lineRule="exact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партизанское движение двух Отечественных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войн: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1812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1941-45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гг.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преемственность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поколений.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Организаторы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партизанского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движения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Давыдов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Ковпак,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Медведев,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Вершигора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 выбор).</w:t>
            </w:r>
          </w:p>
        </w:tc>
      </w:tr>
      <w:tr w:rsidR="00F11C75">
        <w:trPr>
          <w:trHeight w:val="561"/>
        </w:trPr>
        <w:tc>
          <w:tcPr>
            <w:tcW w:w="15453" w:type="dxa"/>
            <w:gridSpan w:val="5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100-летие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 дня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рождения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Зои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Космодемьянской</w:t>
            </w:r>
          </w:p>
        </w:tc>
      </w:tr>
      <w:tr w:rsidR="00F11C75">
        <w:trPr>
          <w:trHeight w:val="2872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3038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Героизм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Отечественной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войны.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молодежи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защите Родины от фашизма. Зоя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Космодемьянская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женщина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подвиги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ВОВ.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участницы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диверсионной</w:t>
            </w:r>
            <w:r>
              <w:rPr>
                <w:sz w:val="24"/>
                <w:szCs w:val="24"/>
              </w:rPr>
              <w:tab/>
              <w:t>группы: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бесстрашие,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любовь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Родине,</w:t>
            </w:r>
          </w:p>
          <w:p w:rsidR="00F11C75" w:rsidRDefault="002B4EC3">
            <w:pPr>
              <w:pStyle w:val="TableParagraph"/>
              <w:spacing w:before="1" w:line="301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героизм.</w:t>
            </w:r>
          </w:p>
        </w:tc>
        <w:tc>
          <w:tcPr>
            <w:tcW w:w="9214" w:type="dxa"/>
            <w:gridSpan w:val="3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описание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портрета Зои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московской школьницы.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Восприятие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фотографий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альбома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Космодемьянских</w:t>
            </w:r>
          </w:p>
          <w:p w:rsidR="00F11C75" w:rsidRDefault="002B4EC3">
            <w:pPr>
              <w:pStyle w:val="TableParagraph"/>
              <w:spacing w:before="1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 рассказа учителя и видеоматериалов о событиях в деревне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Петрищево.</w:t>
            </w:r>
          </w:p>
          <w:p w:rsidR="00F11C75" w:rsidRDefault="002B4EC3">
            <w:pPr>
              <w:pStyle w:val="TableParagraph"/>
              <w:tabs>
                <w:tab w:val="left" w:pos="3163"/>
                <w:tab w:val="left" w:pos="5464"/>
                <w:tab w:val="left" w:pos="7889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</w:t>
            </w:r>
            <w:r>
              <w:rPr>
                <w:sz w:val="24"/>
                <w:szCs w:val="24"/>
              </w:rPr>
              <w:tab/>
              <w:t>значения</w:t>
            </w:r>
            <w:r>
              <w:rPr>
                <w:sz w:val="24"/>
                <w:szCs w:val="24"/>
              </w:rPr>
              <w:tab/>
              <w:t>пословиц:</w:t>
            </w:r>
            <w:r>
              <w:rPr>
                <w:sz w:val="24"/>
                <w:szCs w:val="24"/>
              </w:rPr>
              <w:tab/>
              <w:t>«Родина 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умей за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постоять»,</w:t>
            </w:r>
          </w:p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«Для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родины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своей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сил,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жалей»,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родной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умри,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сходи»,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«Чужой земли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хотим,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отдадим»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выбор)</w:t>
            </w:r>
          </w:p>
        </w:tc>
      </w:tr>
      <w:tr w:rsidR="00F11C75">
        <w:trPr>
          <w:trHeight w:val="638"/>
        </w:trPr>
        <w:tc>
          <w:tcPr>
            <w:tcW w:w="2127" w:type="dxa"/>
            <w:vMerge w:val="restart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  <w:vMerge w:val="restart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Проявление чувства любви 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молодежью.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защитники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родной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Союза. Зоя. Космодемьянская 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женщина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героини: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самопожертвование,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готовность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отдать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свободу Родины</w:t>
            </w:r>
          </w:p>
        </w:tc>
        <w:tc>
          <w:tcPr>
            <w:tcW w:w="79" w:type="dxa"/>
            <w:tcBorders>
              <w:bottom w:val="nil"/>
              <w:right w:val="nil"/>
            </w:tcBorders>
            <w:shd w:val="clear" w:color="auto" w:fill="FAFAFA"/>
          </w:tcPr>
          <w:p w:rsidR="00F11C75" w:rsidRDefault="00F11C75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9056" w:type="dxa"/>
            <w:tcBorders>
              <w:left w:val="nil"/>
              <w:bottom w:val="nil"/>
              <w:right w:val="nil"/>
            </w:tcBorders>
            <w:shd w:val="clear" w:color="auto" w:fill="FAFAFA"/>
          </w:tcPr>
          <w:p w:rsidR="00F11C75" w:rsidRDefault="002B4EC3">
            <w:pPr>
              <w:pStyle w:val="TableParagraph"/>
              <w:tabs>
                <w:tab w:val="left" w:pos="2731"/>
                <w:tab w:val="left" w:pos="3316"/>
                <w:tab w:val="left" w:pos="4862"/>
                <w:tab w:val="left" w:pos="6265"/>
                <w:tab w:val="left" w:pos="7708"/>
              </w:tabs>
              <w:spacing w:line="320" w:lineRule="atLeast"/>
              <w:ind w:left="33" w:right="28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  <w:t>описание</w:t>
            </w:r>
            <w:r>
              <w:rPr>
                <w:sz w:val="24"/>
                <w:szCs w:val="24"/>
              </w:rPr>
              <w:tab/>
              <w:t>героини</w:t>
            </w:r>
            <w:r>
              <w:rPr>
                <w:sz w:val="24"/>
                <w:szCs w:val="24"/>
              </w:rPr>
              <w:tab/>
              <w:t>картины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художника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Дм.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Мочальского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«Портрет Зои».</w:t>
            </w:r>
          </w:p>
        </w:tc>
        <w:tc>
          <w:tcPr>
            <w:tcW w:w="79" w:type="dxa"/>
            <w:tcBorders>
              <w:left w:val="nil"/>
              <w:bottom w:val="nil"/>
            </w:tcBorders>
            <w:shd w:val="clear" w:color="auto" w:fill="FAFAFA"/>
          </w:tcPr>
          <w:p w:rsidR="00F11C75" w:rsidRDefault="00F11C75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F11C75">
        <w:trPr>
          <w:trHeight w:val="1923"/>
        </w:trPr>
        <w:tc>
          <w:tcPr>
            <w:tcW w:w="2127" w:type="dxa"/>
            <w:vMerge/>
            <w:tcBorders>
              <w:top w:val="nil"/>
            </w:tcBorders>
          </w:tcPr>
          <w:p w:rsidR="00F11C75" w:rsidRDefault="00F11C75">
            <w:pPr>
              <w:rPr>
                <w:sz w:val="24"/>
                <w:szCs w:val="24"/>
              </w:rPr>
            </w:pPr>
          </w:p>
        </w:tc>
        <w:tc>
          <w:tcPr>
            <w:tcW w:w="4112" w:type="dxa"/>
            <w:vMerge/>
            <w:tcBorders>
              <w:top w:val="nil"/>
            </w:tcBorders>
          </w:tcPr>
          <w:p w:rsidR="00F11C75" w:rsidRDefault="00F11C75">
            <w:pPr>
              <w:rPr>
                <w:sz w:val="24"/>
                <w:szCs w:val="24"/>
              </w:rPr>
            </w:pPr>
          </w:p>
        </w:tc>
        <w:tc>
          <w:tcPr>
            <w:tcW w:w="9214" w:type="dxa"/>
            <w:gridSpan w:val="3"/>
            <w:tcBorders>
              <w:top w:val="nil"/>
            </w:tcBorders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кинотеатр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«Колизей»,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призывной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пункт,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набора в диверсионную школу Обсуждение: зачем Зоя хотела поступить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диверсионную школу? Какими качествами должны были обладать люди,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работавшие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тылу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врага?</w:t>
            </w:r>
          </w:p>
          <w:p w:rsidR="00F11C75" w:rsidRDefault="002B4EC3">
            <w:pPr>
              <w:pStyle w:val="TableParagraph"/>
              <w:ind w:left="448" w:right="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Видео-экскурсия «Подвиг Зои» по материалам музея в Петрищеве.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5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События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ВОВ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5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юные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защитники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Родины</w:t>
            </w:r>
            <w:r>
              <w:rPr>
                <w:spacing w:val="5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</w:p>
          <w:p w:rsidR="00F11C75" w:rsidRDefault="002B4EC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герои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последователи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Зои</w:t>
            </w:r>
          </w:p>
        </w:tc>
      </w:tr>
    </w:tbl>
    <w:p w:rsidR="00F11C75" w:rsidRDefault="00801D6D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1584" behindDoc="1" locked="0" layoutInCell="1" allowOverlap="1" wp14:anchorId="02092792" wp14:editId="343FC968">
                <wp:simplePos x="0" y="0"/>
                <wp:positionH relativeFrom="page">
                  <wp:posOffset>4462780</wp:posOffset>
                </wp:positionH>
                <wp:positionV relativeFrom="page">
                  <wp:posOffset>2341245</wp:posOffset>
                </wp:positionV>
                <wp:extent cx="5751195" cy="408940"/>
                <wp:effectExtent l="0" t="0" r="0" b="0"/>
                <wp:wrapNone/>
                <wp:docPr id="20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51195" cy="408940"/>
                        </a:xfrm>
                        <a:custGeom>
                          <a:avLst/>
                          <a:gdLst>
                            <a:gd name="T0" fmla="+- 0 16085 7028"/>
                            <a:gd name="T1" fmla="*/ T0 w 9057"/>
                            <a:gd name="T2" fmla="+- 0 3687 3687"/>
                            <a:gd name="T3" fmla="*/ 3687 h 644"/>
                            <a:gd name="T4" fmla="+- 0 7028 7028"/>
                            <a:gd name="T5" fmla="*/ T4 w 9057"/>
                            <a:gd name="T6" fmla="+- 0 3687 3687"/>
                            <a:gd name="T7" fmla="*/ 3687 h 644"/>
                            <a:gd name="T8" fmla="+- 0 7028 7028"/>
                            <a:gd name="T9" fmla="*/ T8 w 9057"/>
                            <a:gd name="T10" fmla="+- 0 4009 3687"/>
                            <a:gd name="T11" fmla="*/ 4009 h 644"/>
                            <a:gd name="T12" fmla="+- 0 7028 7028"/>
                            <a:gd name="T13" fmla="*/ T12 w 9057"/>
                            <a:gd name="T14" fmla="+- 0 4331 3687"/>
                            <a:gd name="T15" fmla="*/ 4331 h 644"/>
                            <a:gd name="T16" fmla="+- 0 16085 7028"/>
                            <a:gd name="T17" fmla="*/ T16 w 9057"/>
                            <a:gd name="T18" fmla="+- 0 4331 3687"/>
                            <a:gd name="T19" fmla="*/ 4331 h 644"/>
                            <a:gd name="T20" fmla="+- 0 16085 7028"/>
                            <a:gd name="T21" fmla="*/ T20 w 9057"/>
                            <a:gd name="T22" fmla="+- 0 4009 3687"/>
                            <a:gd name="T23" fmla="*/ 4009 h 644"/>
                            <a:gd name="T24" fmla="+- 0 16085 7028"/>
                            <a:gd name="T25" fmla="*/ T24 w 9057"/>
                            <a:gd name="T26" fmla="+- 0 3687 3687"/>
                            <a:gd name="T27" fmla="*/ 3687 h 64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9057" h="644">
                              <a:moveTo>
                                <a:pt x="9057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4"/>
                              </a:lnTo>
                              <a:lnTo>
                                <a:pt x="9057" y="644"/>
                              </a:lnTo>
                              <a:lnTo>
                                <a:pt x="9057" y="322"/>
                              </a:lnTo>
                              <a:lnTo>
                                <a:pt x="90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11637A" id="Freeform 5" o:spid="_x0000_s1026" style="position:absolute;margin-left:351.4pt;margin-top:184.35pt;width:452.85pt;height:32.2pt;z-index:-2516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057,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" path="m9057,l,,,322,,644r9057,l9057,322,9057,xe" fillcolor="#fafafa" stroked="f">
                <v:path arrowok="t" o:connecttype="custom" o:connectlocs="5751195,2341245;0,2341245;0,2545715;0,2750185;5751195,2750185;5751195,2545715;5751195,2341245" o:connectangles="0,0,0,0,0,0,0"/>
                <w10:wrap anchorx="page" anchory="page"/>
              </v:shape>
            </w:pict>
          </mc:Fallback>
        </mc:AlternateContent>
      </w:r>
    </w:p>
    <w:p w:rsidR="00F11C75" w:rsidRDefault="00F11C75">
      <w:pPr>
        <w:rPr>
          <w:sz w:val="24"/>
          <w:szCs w:val="24"/>
        </w:rPr>
        <w:sectPr w:rsidR="00F11C75">
          <w:footerReference w:type="default" r:id="rId10"/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79"/>
        <w:gridCol w:w="3953"/>
        <w:gridCol w:w="80"/>
        <w:gridCol w:w="9215"/>
      </w:tblGrid>
      <w:tr w:rsidR="00F11C75">
        <w:trPr>
          <w:trHeight w:val="561"/>
        </w:trPr>
        <w:tc>
          <w:tcPr>
            <w:tcW w:w="15453" w:type="dxa"/>
            <w:gridSpan w:val="5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4.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Избирательная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система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России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(1час)</w:t>
            </w:r>
          </w:p>
        </w:tc>
      </w:tr>
      <w:tr w:rsidR="00F11C75">
        <w:trPr>
          <w:trHeight w:val="3151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79" w:type="dxa"/>
            <w:tcBorders>
              <w:right w:val="nil"/>
            </w:tcBorders>
            <w:shd w:val="clear" w:color="auto" w:fill="FAFAFA"/>
          </w:tcPr>
          <w:p w:rsidR="00F11C75" w:rsidRDefault="00F11C75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3953" w:type="dxa"/>
            <w:tcBorders>
              <w:left w:val="nil"/>
              <w:right w:val="nil"/>
            </w:tcBorders>
            <w:shd w:val="clear" w:color="auto" w:fill="FAFAFA"/>
          </w:tcPr>
          <w:p w:rsidR="00F11C75" w:rsidRDefault="002B4EC3">
            <w:pPr>
              <w:pStyle w:val="TableParagraph"/>
              <w:ind w:left="33" w:right="2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Избирательная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система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избирать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избранным.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выборах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проявление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заботы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 процветании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общества.</w:t>
            </w:r>
          </w:p>
          <w:p w:rsidR="00F11C75" w:rsidRDefault="002B4EC3">
            <w:pPr>
              <w:pStyle w:val="TableParagraph"/>
              <w:tabs>
                <w:tab w:val="left" w:pos="1986"/>
              </w:tabs>
              <w:ind w:left="33" w:right="1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Важнейшие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особенности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избирательной системы в нашей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выбор;</w:t>
            </w:r>
            <w:r>
              <w:rPr>
                <w:spacing w:val="-1"/>
                <w:sz w:val="24"/>
                <w:szCs w:val="24"/>
              </w:rPr>
              <w:t>справедливость,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всеобщность,</w:t>
            </w:r>
            <w:r>
              <w:rPr>
                <w:spacing w:val="4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личное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 гражданина</w:t>
            </w:r>
          </w:p>
        </w:tc>
        <w:tc>
          <w:tcPr>
            <w:tcW w:w="79" w:type="dxa"/>
            <w:tcBorders>
              <w:left w:val="nil"/>
            </w:tcBorders>
            <w:shd w:val="clear" w:color="auto" w:fill="FAFAFA"/>
          </w:tcPr>
          <w:p w:rsidR="00F11C75" w:rsidRDefault="00F11C75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left="449" w:right="1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и обсуждение отрывка из видеофильма «О выборах детям».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Дискуссия: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«Какое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значение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имеют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выборы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общества».</w:t>
            </w:r>
          </w:p>
          <w:p w:rsidR="00F11C75" w:rsidRDefault="002B4EC3">
            <w:pPr>
              <w:pStyle w:val="TableParagraph"/>
              <w:spacing w:line="321" w:lineRule="exact"/>
              <w:ind w:left="10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четверостиший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 Родине.</w:t>
            </w:r>
          </w:p>
          <w:p w:rsidR="00F11C75" w:rsidRDefault="002B4EC3">
            <w:pPr>
              <w:pStyle w:val="TableParagraph"/>
              <w:spacing w:before="2"/>
              <w:ind w:left="108"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экскурсия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избирательный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участок.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составление сценария выступления детей на избирательном участке в день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выборов</w:t>
            </w:r>
          </w:p>
        </w:tc>
      </w:tr>
      <w:tr w:rsidR="00F11C75">
        <w:trPr>
          <w:trHeight w:val="4076"/>
        </w:trPr>
        <w:tc>
          <w:tcPr>
            <w:tcW w:w="2127" w:type="dxa"/>
          </w:tcPr>
          <w:p w:rsidR="00F11C75" w:rsidRDefault="00801D6D">
            <w:pPr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2608" behindDoc="1" locked="0" layoutInCell="1" allowOverlap="1" wp14:anchorId="0E1E6B8F" wp14:editId="40111016">
                      <wp:simplePos x="0" y="0"/>
                      <wp:positionH relativeFrom="page">
                        <wp:posOffset>4462780</wp:posOffset>
                      </wp:positionH>
                      <wp:positionV relativeFrom="page">
                        <wp:posOffset>2341245</wp:posOffset>
                      </wp:positionV>
                      <wp:extent cx="5751195" cy="408940"/>
                      <wp:effectExtent l="0" t="0" r="0" b="0"/>
                      <wp:wrapNone/>
                      <wp:docPr id="19" name="Freeform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5751195" cy="408940"/>
                              </a:xfrm>
                              <a:custGeom>
                                <a:avLst/>
                                <a:gdLst>
                                  <a:gd name="T0" fmla="+- 0 16085 7028"/>
                                  <a:gd name="T1" fmla="*/ T0 w 9057"/>
                                  <a:gd name="T2" fmla="+- 0 3687 3687"/>
                                  <a:gd name="T3" fmla="*/ 3687 h 644"/>
                                  <a:gd name="T4" fmla="+- 0 7028 7028"/>
                                  <a:gd name="T5" fmla="*/ T4 w 9057"/>
                                  <a:gd name="T6" fmla="+- 0 3687 3687"/>
                                  <a:gd name="T7" fmla="*/ 3687 h 644"/>
                                  <a:gd name="T8" fmla="+- 0 7028 7028"/>
                                  <a:gd name="T9" fmla="*/ T8 w 9057"/>
                                  <a:gd name="T10" fmla="+- 0 4009 3687"/>
                                  <a:gd name="T11" fmla="*/ 4009 h 644"/>
                                  <a:gd name="T12" fmla="+- 0 7028 7028"/>
                                  <a:gd name="T13" fmla="*/ T12 w 9057"/>
                                  <a:gd name="T14" fmla="+- 0 4331 3687"/>
                                  <a:gd name="T15" fmla="*/ 4331 h 644"/>
                                  <a:gd name="T16" fmla="+- 0 16085 7028"/>
                                  <a:gd name="T17" fmla="*/ T16 w 9057"/>
                                  <a:gd name="T18" fmla="+- 0 4331 3687"/>
                                  <a:gd name="T19" fmla="*/ 4331 h 644"/>
                                  <a:gd name="T20" fmla="+- 0 16085 7028"/>
                                  <a:gd name="T21" fmla="*/ T20 w 9057"/>
                                  <a:gd name="T22" fmla="+- 0 4009 3687"/>
                                  <a:gd name="T23" fmla="*/ 4009 h 644"/>
                                  <a:gd name="T24" fmla="+- 0 16085 7028"/>
                                  <a:gd name="T25" fmla="*/ T24 w 9057"/>
                                  <a:gd name="T26" fmla="+- 0 3687 3687"/>
                                  <a:gd name="T27" fmla="*/ 3687 h 644"/>
                                </a:gdLst>
                                <a:ahLst/>
                                <a:cxnLst>
                                  <a:cxn ang="0">
                                    <a:pos x="T1" y="T3"/>
                                  </a:cxn>
                                  <a:cxn ang="0">
                                    <a:pos x="T5" y="T7"/>
                                  </a:cxn>
                                  <a:cxn ang="0">
                                    <a:pos x="T9" y="T11"/>
                                  </a:cxn>
                                  <a:cxn ang="0">
                                    <a:pos x="T13" y="T15"/>
                                  </a:cxn>
                                  <a:cxn ang="0">
                                    <a:pos x="T17" y="T19"/>
                                  </a:cxn>
                                  <a:cxn ang="0">
                                    <a:pos x="T21" y="T23"/>
                                  </a:cxn>
                                  <a:cxn ang="0">
                                    <a:pos x="T25" y="T27"/>
                                  </a:cxn>
                                </a:cxnLst>
                                <a:rect l="0" t="0" r="r" b="b"/>
                                <a:pathLst>
                                  <a:path w="9057" h="644">
                                    <a:moveTo>
                                      <a:pt x="9057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322"/>
                                    </a:lnTo>
                                    <a:lnTo>
                                      <a:pt x="0" y="644"/>
                                    </a:lnTo>
                                    <a:lnTo>
                                      <a:pt x="9057" y="644"/>
                                    </a:lnTo>
                                    <a:lnTo>
                                      <a:pt x="9057" y="322"/>
                                    </a:lnTo>
                                    <a:lnTo>
                                      <a:pt x="9057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AFAFA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F257DF1" id="Freeform 6" o:spid="_x0000_s1026" style="position:absolute;margin-left:351.4pt;margin-top:184.35pt;width:452.85pt;height:32.2pt;z-index:-25166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057,6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" path="m9057,l,,,322,,644r9057,l9057,322,9057,xe" fillcolor="#fafafa" stroked="f">
                      <v:path arrowok="t" o:connecttype="custom" o:connectlocs="5751195,2341245;0,2341245;0,2545715;0,2750185;5751195,2750185;5751195,2545715;5751195,2341245" o:connectangles="0,0,0,0,0,0,0"/>
                      <w10:wrap anchorx="page" anchory="page"/>
                    </v:shape>
                  </w:pict>
                </mc:Fallback>
              </mc:AlternateContent>
            </w:r>
            <w:r w:rsidR="002B4EC3">
              <w:rPr>
                <w:sz w:val="24"/>
                <w:szCs w:val="24"/>
              </w:rPr>
              <w:t>3-4</w:t>
            </w:r>
            <w:r w:rsidR="002B4EC3">
              <w:rPr>
                <w:spacing w:val="-3"/>
                <w:sz w:val="24"/>
                <w:szCs w:val="24"/>
              </w:rPr>
              <w:t xml:space="preserve"> </w:t>
            </w:r>
            <w:r w:rsidR="002B4EC3"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  <w:gridSpan w:val="3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избирательная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система, какое значение имеют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выборы для жизни государства,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 и каждого его члена;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избирать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избранным</w:t>
            </w:r>
          </w:p>
          <w:p w:rsidR="00F11C75" w:rsidRDefault="002B4EC3">
            <w:pPr>
              <w:pStyle w:val="TableParagraph"/>
              <w:tabs>
                <w:tab w:val="left" w:pos="3070"/>
              </w:tabs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Свободные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выборы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отражают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демократизм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справедливость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российского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обеспечивают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достойное будущее общества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каждого 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члена.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Принципы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избирательной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системы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демократизм,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справедливость,</w:t>
            </w:r>
          </w:p>
          <w:p w:rsidR="00F11C75" w:rsidRDefault="002B4EC3">
            <w:pPr>
              <w:pStyle w:val="TableParagraph"/>
              <w:spacing w:line="30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всеобщность,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личное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Диалог: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рассказывают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фотографии?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создаются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избирательные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участки?».</w:t>
            </w:r>
          </w:p>
          <w:p w:rsidR="00F11C75" w:rsidRDefault="002B4EC3">
            <w:pPr>
              <w:pStyle w:val="TableParagraph"/>
              <w:spacing w:line="321" w:lineRule="exact"/>
              <w:ind w:left="5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иллюстративным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</w:t>
            </w:r>
            <w:r>
              <w:rPr>
                <w:spacing w:val="4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(детские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рисунки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выборах):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«Как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понимаем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суждение: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«Голосуй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будущее!».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Диалог: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«Кого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избирают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депутатом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Государственной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думы?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Знаменитые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депутаты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Государственной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Думы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(спортсмены,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космонавты,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актеры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др.)». Рассказ учителя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 Думы.</w:t>
            </w:r>
          </w:p>
          <w:p w:rsidR="00F11C75" w:rsidRDefault="002B4EC3">
            <w:pPr>
              <w:pStyle w:val="TableParagraph"/>
              <w:spacing w:before="2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«Если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депутатом?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заботился?».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Рассказы-суждения,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предложения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участников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занятия.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Интерактивное</w:t>
            </w:r>
            <w:r>
              <w:rPr>
                <w:i/>
                <w:spacing w:val="-5"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задание</w:t>
            </w:r>
            <w:r>
              <w:rPr>
                <w:i/>
                <w:spacing w:val="-1"/>
                <w:sz w:val="24"/>
                <w:szCs w:val="24"/>
              </w:rPr>
              <w:t xml:space="preserve"> </w:t>
            </w:r>
            <w:r>
              <w:rPr>
                <w:i/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.</w:t>
            </w:r>
          </w:p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 ситуация: представим, что мы - члены избирательной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комиссии.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готовим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избирательный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участок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выборов?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(работа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видео).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встретим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который впервые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пришел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голосовать?</w:t>
            </w:r>
          </w:p>
        </w:tc>
      </w:tr>
      <w:tr w:rsidR="00F11C75">
        <w:trPr>
          <w:trHeight w:val="563"/>
        </w:trPr>
        <w:tc>
          <w:tcPr>
            <w:tcW w:w="15454" w:type="dxa"/>
            <w:gridSpan w:val="5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День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учителя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(советники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воспитанию)</w:t>
            </w:r>
          </w:p>
        </w:tc>
      </w:tr>
      <w:tr w:rsidR="00F11C75">
        <w:trPr>
          <w:trHeight w:val="1913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1–2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  <w:gridSpan w:val="3"/>
          </w:tcPr>
          <w:p w:rsidR="00F11C75" w:rsidRDefault="002B4EC3">
            <w:pPr>
              <w:pStyle w:val="TableParagraph"/>
              <w:tabs>
                <w:tab w:val="left" w:pos="2117"/>
                <w:tab w:val="left" w:pos="2465"/>
                <w:tab w:val="left" w:pos="2670"/>
                <w:tab w:val="left" w:pos="2787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важнейшая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профессия.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Назначение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служение,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воспитание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подрастающего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Учитель – советчик, помощник,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участник </w:t>
            </w:r>
            <w:r>
              <w:rPr>
                <w:spacing w:val="-1"/>
                <w:sz w:val="24"/>
                <w:szCs w:val="24"/>
              </w:rPr>
              <w:t>познавательной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 ш</w:t>
            </w:r>
            <w:r>
              <w:rPr>
                <w:spacing w:val="-1"/>
                <w:sz w:val="24"/>
                <w:szCs w:val="24"/>
              </w:rPr>
              <w:t xml:space="preserve">кольников. </w:t>
            </w:r>
            <w:r>
              <w:rPr>
                <w:sz w:val="24"/>
                <w:szCs w:val="24"/>
              </w:rPr>
              <w:t>Оценка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учительского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труда.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ценности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важнейшей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профессии.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разыгрывании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сценок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 учитель»,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мои ученики».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групповой,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парной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работе: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создание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рисунков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«Наш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класс»,</w:t>
            </w:r>
          </w:p>
          <w:p w:rsidR="00F11C75" w:rsidRDefault="002B4EC3">
            <w:pPr>
              <w:pStyle w:val="TableParagraph"/>
              <w:tabs>
                <w:tab w:val="left" w:pos="989"/>
                <w:tab w:val="left" w:pos="2278"/>
                <w:tab w:val="left" w:pos="3290"/>
                <w:tab w:val="left" w:pos="3618"/>
                <w:tab w:val="left" w:pos="4904"/>
                <w:tab w:val="left" w:pos="6846"/>
              </w:tabs>
              <w:ind w:right="10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«Мой</w:t>
            </w:r>
            <w:r>
              <w:rPr>
                <w:sz w:val="24"/>
                <w:szCs w:val="24"/>
              </w:rPr>
              <w:tab/>
              <w:t>учитель»</w:t>
            </w:r>
            <w:r>
              <w:rPr>
                <w:sz w:val="24"/>
                <w:szCs w:val="24"/>
              </w:rPr>
              <w:tab/>
              <w:t>Работа</w:t>
            </w:r>
            <w:r>
              <w:rPr>
                <w:sz w:val="24"/>
                <w:szCs w:val="24"/>
              </w:rPr>
              <w:tab/>
              <w:t>с</w:t>
            </w:r>
            <w:r>
              <w:rPr>
                <w:sz w:val="24"/>
                <w:szCs w:val="24"/>
              </w:rPr>
              <w:tab/>
              <w:t>текстами</w:t>
            </w:r>
            <w:r>
              <w:rPr>
                <w:sz w:val="24"/>
                <w:szCs w:val="24"/>
              </w:rPr>
              <w:tab/>
              <w:t>(пословицами,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стихотворениями),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связанными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профессией учителя</w:t>
            </w:r>
          </w:p>
        </w:tc>
      </w:tr>
    </w:tbl>
    <w:p w:rsidR="00F11C75" w:rsidRDefault="00801D6D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3632" behindDoc="1" locked="0" layoutInCell="1" allowOverlap="1" wp14:anchorId="69A2EC3D" wp14:editId="2A4DCE9B">
                <wp:simplePos x="0" y="0"/>
                <wp:positionH relativeFrom="page">
                  <wp:posOffset>1851660</wp:posOffset>
                </wp:positionH>
                <wp:positionV relativeFrom="page">
                  <wp:posOffset>3001010</wp:posOffset>
                </wp:positionV>
                <wp:extent cx="2510790" cy="817245"/>
                <wp:effectExtent l="0" t="0" r="0" b="0"/>
                <wp:wrapNone/>
                <wp:docPr id="18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10790" cy="817245"/>
                        </a:xfrm>
                        <a:custGeom>
                          <a:avLst/>
                          <a:gdLst>
                            <a:gd name="T0" fmla="+- 0 6870 2916"/>
                            <a:gd name="T1" fmla="*/ T0 w 3954"/>
                            <a:gd name="T2" fmla="+- 0 5692 4727"/>
                            <a:gd name="T3" fmla="*/ 5692 h 1287"/>
                            <a:gd name="T4" fmla="+- 0 2916 2916"/>
                            <a:gd name="T5" fmla="*/ T4 w 3954"/>
                            <a:gd name="T6" fmla="+- 0 5692 4727"/>
                            <a:gd name="T7" fmla="*/ 5692 h 1287"/>
                            <a:gd name="T8" fmla="+- 0 2916 2916"/>
                            <a:gd name="T9" fmla="*/ T8 w 3954"/>
                            <a:gd name="T10" fmla="+- 0 6013 4727"/>
                            <a:gd name="T11" fmla="*/ 6013 h 1287"/>
                            <a:gd name="T12" fmla="+- 0 6870 2916"/>
                            <a:gd name="T13" fmla="*/ T12 w 3954"/>
                            <a:gd name="T14" fmla="+- 0 6013 4727"/>
                            <a:gd name="T15" fmla="*/ 6013 h 1287"/>
                            <a:gd name="T16" fmla="+- 0 6870 2916"/>
                            <a:gd name="T17" fmla="*/ T16 w 3954"/>
                            <a:gd name="T18" fmla="+- 0 5692 4727"/>
                            <a:gd name="T19" fmla="*/ 5692 h 1287"/>
                            <a:gd name="T20" fmla="+- 0 6870 2916"/>
                            <a:gd name="T21" fmla="*/ T20 w 3954"/>
                            <a:gd name="T22" fmla="+- 0 5048 4727"/>
                            <a:gd name="T23" fmla="*/ 5048 h 1287"/>
                            <a:gd name="T24" fmla="+- 0 2916 2916"/>
                            <a:gd name="T25" fmla="*/ T24 w 3954"/>
                            <a:gd name="T26" fmla="+- 0 5048 4727"/>
                            <a:gd name="T27" fmla="*/ 5048 h 1287"/>
                            <a:gd name="T28" fmla="+- 0 2916 2916"/>
                            <a:gd name="T29" fmla="*/ T28 w 3954"/>
                            <a:gd name="T30" fmla="+- 0 5370 4727"/>
                            <a:gd name="T31" fmla="*/ 5370 h 1287"/>
                            <a:gd name="T32" fmla="+- 0 2916 2916"/>
                            <a:gd name="T33" fmla="*/ T32 w 3954"/>
                            <a:gd name="T34" fmla="+- 0 5370 4727"/>
                            <a:gd name="T35" fmla="*/ 5370 h 1287"/>
                            <a:gd name="T36" fmla="+- 0 2916 2916"/>
                            <a:gd name="T37" fmla="*/ T36 w 3954"/>
                            <a:gd name="T38" fmla="+- 0 5692 4727"/>
                            <a:gd name="T39" fmla="*/ 5692 h 1287"/>
                            <a:gd name="T40" fmla="+- 0 6870 2916"/>
                            <a:gd name="T41" fmla="*/ T40 w 3954"/>
                            <a:gd name="T42" fmla="+- 0 5692 4727"/>
                            <a:gd name="T43" fmla="*/ 5692 h 1287"/>
                            <a:gd name="T44" fmla="+- 0 6870 2916"/>
                            <a:gd name="T45" fmla="*/ T44 w 3954"/>
                            <a:gd name="T46" fmla="+- 0 5370 4727"/>
                            <a:gd name="T47" fmla="*/ 5370 h 1287"/>
                            <a:gd name="T48" fmla="+- 0 6870 2916"/>
                            <a:gd name="T49" fmla="*/ T48 w 3954"/>
                            <a:gd name="T50" fmla="+- 0 5370 4727"/>
                            <a:gd name="T51" fmla="*/ 5370 h 1287"/>
                            <a:gd name="T52" fmla="+- 0 6870 2916"/>
                            <a:gd name="T53" fmla="*/ T52 w 3954"/>
                            <a:gd name="T54" fmla="+- 0 5048 4727"/>
                            <a:gd name="T55" fmla="*/ 5048 h 1287"/>
                            <a:gd name="T56" fmla="+- 0 6870 2916"/>
                            <a:gd name="T57" fmla="*/ T56 w 3954"/>
                            <a:gd name="T58" fmla="+- 0 4727 4727"/>
                            <a:gd name="T59" fmla="*/ 4727 h 1287"/>
                            <a:gd name="T60" fmla="+- 0 2916 2916"/>
                            <a:gd name="T61" fmla="*/ T60 w 3954"/>
                            <a:gd name="T62" fmla="+- 0 4727 4727"/>
                            <a:gd name="T63" fmla="*/ 4727 h 1287"/>
                            <a:gd name="T64" fmla="+- 0 2916 2916"/>
                            <a:gd name="T65" fmla="*/ T64 w 3954"/>
                            <a:gd name="T66" fmla="+- 0 5048 4727"/>
                            <a:gd name="T67" fmla="*/ 5048 h 1287"/>
                            <a:gd name="T68" fmla="+- 0 6870 2916"/>
                            <a:gd name="T69" fmla="*/ T68 w 3954"/>
                            <a:gd name="T70" fmla="+- 0 5048 4727"/>
                            <a:gd name="T71" fmla="*/ 5048 h 1287"/>
                            <a:gd name="T72" fmla="+- 0 6870 2916"/>
                            <a:gd name="T73" fmla="*/ T72 w 3954"/>
                            <a:gd name="T74" fmla="+- 0 4727 4727"/>
                            <a:gd name="T75" fmla="*/ 4727 h 12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</a:cxnLst>
                          <a:rect l="0" t="0" r="r" b="b"/>
                          <a:pathLst>
                            <a:path w="3954" h="1287">
                              <a:moveTo>
                                <a:pt x="3954" y="965"/>
                              </a:moveTo>
                              <a:lnTo>
                                <a:pt x="0" y="965"/>
                              </a:lnTo>
                              <a:lnTo>
                                <a:pt x="0" y="1286"/>
                              </a:lnTo>
                              <a:lnTo>
                                <a:pt x="3954" y="1286"/>
                              </a:lnTo>
                              <a:lnTo>
                                <a:pt x="3954" y="965"/>
                              </a:lnTo>
                              <a:close/>
                              <a:moveTo>
                                <a:pt x="3954" y="321"/>
                              </a:moveTo>
                              <a:lnTo>
                                <a:pt x="0" y="321"/>
                              </a:lnTo>
                              <a:lnTo>
                                <a:pt x="0" y="643"/>
                              </a:lnTo>
                              <a:lnTo>
                                <a:pt x="0" y="965"/>
                              </a:lnTo>
                              <a:lnTo>
                                <a:pt x="3954" y="965"/>
                              </a:lnTo>
                              <a:lnTo>
                                <a:pt x="3954" y="643"/>
                              </a:lnTo>
                              <a:lnTo>
                                <a:pt x="3954" y="321"/>
                              </a:lnTo>
                              <a:close/>
                              <a:moveTo>
                                <a:pt x="3954" y="0"/>
                              </a:moveTo>
                              <a:lnTo>
                                <a:pt x="0" y="0"/>
                              </a:lnTo>
                              <a:lnTo>
                                <a:pt x="0" y="321"/>
                              </a:lnTo>
                              <a:lnTo>
                                <a:pt x="3954" y="321"/>
                              </a:lnTo>
                              <a:lnTo>
                                <a:pt x="39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C1FBED" id="AutoShape 7" o:spid="_x0000_s1026" style="position:absolute;margin-left:145.8pt;margin-top:236.3pt;width:197.7pt;height:64.35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954,1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" path="m3954,965l,965r,321l3954,1286r,-321xm3954,321l,321,,643,,965r3954,l3954,643r,-322xm3954,l,,,321r3954,l3954,xe" fillcolor="#fafafa" stroked="f">
                <v:path arrowok="t" o:connecttype="custom" o:connectlocs="2510790,3614420;0,3614420;0,3818255;2510790,3818255;2510790,3614420;2510790,3205480;0,3205480;0,3409950;0,3409950;0,3614420;2510790,3614420;2510790,3409950;2510790,3409950;2510790,3205480;2510790,3001645;0,3001645;0,3205480;2510790,3205480;2510790,3001645" o:connectangles="0,0,0,0,0,0,0,0,0,0,0,0,0,0,0,0,0,0,0"/>
                <w10:wrap anchorx="page" anchory="page"/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05FBE01C" wp14:editId="2AD156CF">
                <wp:simplePos x="0" y="0"/>
                <wp:positionH relativeFrom="page">
                  <wp:posOffset>4462780</wp:posOffset>
                </wp:positionH>
                <wp:positionV relativeFrom="page">
                  <wp:posOffset>546735</wp:posOffset>
                </wp:positionV>
                <wp:extent cx="5751195" cy="817245"/>
                <wp:effectExtent l="0" t="0" r="0" b="0"/>
                <wp:wrapNone/>
                <wp:docPr id="17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51195" cy="817245"/>
                        </a:xfrm>
                        <a:custGeom>
                          <a:avLst/>
                          <a:gdLst>
                            <a:gd name="T0" fmla="+- 0 16085 7028"/>
                            <a:gd name="T1" fmla="*/ T0 w 9057"/>
                            <a:gd name="T2" fmla="+- 0 1827 862"/>
                            <a:gd name="T3" fmla="*/ 1827 h 1287"/>
                            <a:gd name="T4" fmla="+- 0 7028 7028"/>
                            <a:gd name="T5" fmla="*/ T4 w 9057"/>
                            <a:gd name="T6" fmla="+- 0 1827 862"/>
                            <a:gd name="T7" fmla="*/ 1827 h 1287"/>
                            <a:gd name="T8" fmla="+- 0 7028 7028"/>
                            <a:gd name="T9" fmla="*/ T8 w 9057"/>
                            <a:gd name="T10" fmla="+- 0 2148 862"/>
                            <a:gd name="T11" fmla="*/ 2148 h 1287"/>
                            <a:gd name="T12" fmla="+- 0 16085 7028"/>
                            <a:gd name="T13" fmla="*/ T12 w 9057"/>
                            <a:gd name="T14" fmla="+- 0 2148 862"/>
                            <a:gd name="T15" fmla="*/ 2148 h 1287"/>
                            <a:gd name="T16" fmla="+- 0 16085 7028"/>
                            <a:gd name="T17" fmla="*/ T16 w 9057"/>
                            <a:gd name="T18" fmla="+- 0 1827 862"/>
                            <a:gd name="T19" fmla="*/ 1827 h 1287"/>
                            <a:gd name="T20" fmla="+- 0 16085 7028"/>
                            <a:gd name="T21" fmla="*/ T20 w 9057"/>
                            <a:gd name="T22" fmla="+- 0 862 862"/>
                            <a:gd name="T23" fmla="*/ 862 h 1287"/>
                            <a:gd name="T24" fmla="+- 0 7028 7028"/>
                            <a:gd name="T25" fmla="*/ T24 w 9057"/>
                            <a:gd name="T26" fmla="+- 0 862 862"/>
                            <a:gd name="T27" fmla="*/ 862 h 1287"/>
                            <a:gd name="T28" fmla="+- 0 7028 7028"/>
                            <a:gd name="T29" fmla="*/ T28 w 9057"/>
                            <a:gd name="T30" fmla="+- 0 1184 862"/>
                            <a:gd name="T31" fmla="*/ 1184 h 1287"/>
                            <a:gd name="T32" fmla="+- 0 7028 7028"/>
                            <a:gd name="T33" fmla="*/ T32 w 9057"/>
                            <a:gd name="T34" fmla="+- 0 1505 862"/>
                            <a:gd name="T35" fmla="*/ 1505 h 1287"/>
                            <a:gd name="T36" fmla="+- 0 7028 7028"/>
                            <a:gd name="T37" fmla="*/ T36 w 9057"/>
                            <a:gd name="T38" fmla="+- 0 1505 862"/>
                            <a:gd name="T39" fmla="*/ 1505 h 1287"/>
                            <a:gd name="T40" fmla="+- 0 7028 7028"/>
                            <a:gd name="T41" fmla="*/ T40 w 9057"/>
                            <a:gd name="T42" fmla="+- 0 1827 862"/>
                            <a:gd name="T43" fmla="*/ 1827 h 1287"/>
                            <a:gd name="T44" fmla="+- 0 16085 7028"/>
                            <a:gd name="T45" fmla="*/ T44 w 9057"/>
                            <a:gd name="T46" fmla="+- 0 1827 862"/>
                            <a:gd name="T47" fmla="*/ 1827 h 1287"/>
                            <a:gd name="T48" fmla="+- 0 16085 7028"/>
                            <a:gd name="T49" fmla="*/ T48 w 9057"/>
                            <a:gd name="T50" fmla="+- 0 1505 862"/>
                            <a:gd name="T51" fmla="*/ 1505 h 1287"/>
                            <a:gd name="T52" fmla="+- 0 16085 7028"/>
                            <a:gd name="T53" fmla="*/ T52 w 9057"/>
                            <a:gd name="T54" fmla="+- 0 1505 862"/>
                            <a:gd name="T55" fmla="*/ 1505 h 1287"/>
                            <a:gd name="T56" fmla="+- 0 16085 7028"/>
                            <a:gd name="T57" fmla="*/ T56 w 9057"/>
                            <a:gd name="T58" fmla="+- 0 1184 862"/>
                            <a:gd name="T59" fmla="*/ 1184 h 1287"/>
                            <a:gd name="T60" fmla="+- 0 16085 7028"/>
                            <a:gd name="T61" fmla="*/ T60 w 9057"/>
                            <a:gd name="T62" fmla="+- 0 862 862"/>
                            <a:gd name="T63" fmla="*/ 862 h 12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</a:cxnLst>
                          <a:rect l="0" t="0" r="r" b="b"/>
                          <a:pathLst>
                            <a:path w="9057" h="1287">
                              <a:moveTo>
                                <a:pt x="9057" y="965"/>
                              </a:moveTo>
                              <a:lnTo>
                                <a:pt x="0" y="965"/>
                              </a:lnTo>
                              <a:lnTo>
                                <a:pt x="0" y="1286"/>
                              </a:lnTo>
                              <a:lnTo>
                                <a:pt x="9057" y="1286"/>
                              </a:lnTo>
                              <a:lnTo>
                                <a:pt x="9057" y="965"/>
                              </a:lnTo>
                              <a:close/>
                              <a:moveTo>
                                <a:pt x="9057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3"/>
                              </a:lnTo>
                              <a:lnTo>
                                <a:pt x="0" y="965"/>
                              </a:lnTo>
                              <a:lnTo>
                                <a:pt x="9057" y="965"/>
                              </a:lnTo>
                              <a:lnTo>
                                <a:pt x="9057" y="643"/>
                              </a:lnTo>
                              <a:lnTo>
                                <a:pt x="9057" y="322"/>
                              </a:lnTo>
                              <a:lnTo>
                                <a:pt x="90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AE85E6" id="AutoShape 8" o:spid="_x0000_s1026" style="position:absolute;margin-left:351.4pt;margin-top:43.05pt;width:452.85pt;height:64.35pt;z-index:-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057,1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" path="m9057,965l,965r,321l9057,1286r,-321xm9057,l,,,322,,643,,965r9057,l9057,643r,-321l9057,xe" fillcolor="#fafafa" stroked="f">
                <v:path arrowok="t" o:connecttype="custom" o:connectlocs="5751195,1160145;0,1160145;0,1363980;5751195,1363980;5751195,1160145;5751195,547370;0,547370;0,751840;0,955675;0,955675;0,1160145;5751195,1160145;5751195,955675;5751195,955675;5751195,751840;5751195,547370" o:connectangles="0,0,0,0,0,0,0,0,0,0,0,0,0,0,0,0"/>
                <w10:wrap anchorx="page" anchory="page"/>
              </v:shape>
            </w:pict>
          </mc:Fallback>
        </mc:AlternateContent>
      </w: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5680" behindDoc="1" locked="0" layoutInCell="1" allowOverlap="1" wp14:anchorId="3BFC055D" wp14:editId="4E66832C">
                <wp:simplePos x="0" y="0"/>
                <wp:positionH relativeFrom="page">
                  <wp:posOffset>4462780</wp:posOffset>
                </wp:positionH>
                <wp:positionV relativeFrom="page">
                  <wp:posOffset>1978025</wp:posOffset>
                </wp:positionV>
                <wp:extent cx="5751195" cy="817245"/>
                <wp:effectExtent l="0" t="0" r="0" b="0"/>
                <wp:wrapNone/>
                <wp:docPr id="16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51195" cy="817245"/>
                        </a:xfrm>
                        <a:custGeom>
                          <a:avLst/>
                          <a:gdLst>
                            <a:gd name="T0" fmla="+- 0 16085 7028"/>
                            <a:gd name="T1" fmla="*/ T0 w 9057"/>
                            <a:gd name="T2" fmla="+- 0 3759 3116"/>
                            <a:gd name="T3" fmla="*/ 3759 h 1287"/>
                            <a:gd name="T4" fmla="+- 0 7028 7028"/>
                            <a:gd name="T5" fmla="*/ T4 w 9057"/>
                            <a:gd name="T6" fmla="+- 0 3759 3116"/>
                            <a:gd name="T7" fmla="*/ 3759 h 1287"/>
                            <a:gd name="T8" fmla="+- 0 7028 7028"/>
                            <a:gd name="T9" fmla="*/ T8 w 9057"/>
                            <a:gd name="T10" fmla="+- 0 4081 3116"/>
                            <a:gd name="T11" fmla="*/ 4081 h 1287"/>
                            <a:gd name="T12" fmla="+- 0 7028 7028"/>
                            <a:gd name="T13" fmla="*/ T12 w 9057"/>
                            <a:gd name="T14" fmla="+- 0 4403 3116"/>
                            <a:gd name="T15" fmla="*/ 4403 h 1287"/>
                            <a:gd name="T16" fmla="+- 0 16085 7028"/>
                            <a:gd name="T17" fmla="*/ T16 w 9057"/>
                            <a:gd name="T18" fmla="+- 0 4403 3116"/>
                            <a:gd name="T19" fmla="*/ 4403 h 1287"/>
                            <a:gd name="T20" fmla="+- 0 16085 7028"/>
                            <a:gd name="T21" fmla="*/ T20 w 9057"/>
                            <a:gd name="T22" fmla="+- 0 4081 3116"/>
                            <a:gd name="T23" fmla="*/ 4081 h 1287"/>
                            <a:gd name="T24" fmla="+- 0 16085 7028"/>
                            <a:gd name="T25" fmla="*/ T24 w 9057"/>
                            <a:gd name="T26" fmla="+- 0 3759 3116"/>
                            <a:gd name="T27" fmla="*/ 3759 h 1287"/>
                            <a:gd name="T28" fmla="+- 0 16085 7028"/>
                            <a:gd name="T29" fmla="*/ T28 w 9057"/>
                            <a:gd name="T30" fmla="+- 0 3116 3116"/>
                            <a:gd name="T31" fmla="*/ 3116 h 1287"/>
                            <a:gd name="T32" fmla="+- 0 7028 7028"/>
                            <a:gd name="T33" fmla="*/ T32 w 9057"/>
                            <a:gd name="T34" fmla="+- 0 3116 3116"/>
                            <a:gd name="T35" fmla="*/ 3116 h 1287"/>
                            <a:gd name="T36" fmla="+- 0 7028 7028"/>
                            <a:gd name="T37" fmla="*/ T36 w 9057"/>
                            <a:gd name="T38" fmla="+- 0 3438 3116"/>
                            <a:gd name="T39" fmla="*/ 3438 h 1287"/>
                            <a:gd name="T40" fmla="+- 0 7028 7028"/>
                            <a:gd name="T41" fmla="*/ T40 w 9057"/>
                            <a:gd name="T42" fmla="+- 0 3759 3116"/>
                            <a:gd name="T43" fmla="*/ 3759 h 1287"/>
                            <a:gd name="T44" fmla="+- 0 16085 7028"/>
                            <a:gd name="T45" fmla="*/ T44 w 9057"/>
                            <a:gd name="T46" fmla="+- 0 3759 3116"/>
                            <a:gd name="T47" fmla="*/ 3759 h 1287"/>
                            <a:gd name="T48" fmla="+- 0 16085 7028"/>
                            <a:gd name="T49" fmla="*/ T48 w 9057"/>
                            <a:gd name="T50" fmla="+- 0 3438 3116"/>
                            <a:gd name="T51" fmla="*/ 3438 h 1287"/>
                            <a:gd name="T52" fmla="+- 0 16085 7028"/>
                            <a:gd name="T53" fmla="*/ T52 w 9057"/>
                            <a:gd name="T54" fmla="+- 0 3116 3116"/>
                            <a:gd name="T55" fmla="*/ 3116 h 128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9057" h="1287">
                              <a:moveTo>
                                <a:pt x="9057" y="643"/>
                              </a:moveTo>
                              <a:lnTo>
                                <a:pt x="0" y="643"/>
                              </a:lnTo>
                              <a:lnTo>
                                <a:pt x="0" y="965"/>
                              </a:lnTo>
                              <a:lnTo>
                                <a:pt x="0" y="1287"/>
                              </a:lnTo>
                              <a:lnTo>
                                <a:pt x="9057" y="1287"/>
                              </a:lnTo>
                              <a:lnTo>
                                <a:pt x="9057" y="965"/>
                              </a:lnTo>
                              <a:lnTo>
                                <a:pt x="9057" y="643"/>
                              </a:lnTo>
                              <a:close/>
                              <a:moveTo>
                                <a:pt x="9057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3"/>
                              </a:lnTo>
                              <a:lnTo>
                                <a:pt x="9057" y="643"/>
                              </a:lnTo>
                              <a:lnTo>
                                <a:pt x="9057" y="322"/>
                              </a:lnTo>
                              <a:lnTo>
                                <a:pt x="90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5297F2" id="AutoShape 9" o:spid="_x0000_s1026" style="position:absolute;margin-left:351.4pt;margin-top:155.75pt;width:452.85pt;height:64.35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057,1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" path="m9057,643l,643,,965r,322l9057,1287r,-322l9057,643xm9057,l,,,322,,643r9057,l9057,322,9057,xe" fillcolor="#fafafa" stroked="f">
                <v:path arrowok="t" o:connecttype="custom" o:connectlocs="5751195,2386965;0,2386965;0,2591435;0,2795905;5751195,2795905;5751195,2591435;5751195,2386965;5751195,1978660;0,1978660;0,2183130;0,2386965;5751195,2386965;5751195,2183130;5751195,1978660" o:connectangles="0,0,0,0,0,0,0,0,0,0,0,0,0,0"/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3873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3–4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1877"/>
                <w:tab w:val="left" w:pos="2947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исторические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времена труд учителя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уважаем,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социально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значим,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оказывает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влияние</w:t>
            </w:r>
            <w:r>
              <w:rPr>
                <w:sz w:val="24"/>
                <w:szCs w:val="24"/>
              </w:rPr>
              <w:tab/>
              <w:t>на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развитие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членов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общества.</w:t>
            </w:r>
          </w:p>
          <w:p w:rsidR="00F11C75" w:rsidRDefault="002B4EC3">
            <w:pPr>
              <w:pStyle w:val="TableParagraph"/>
              <w:tabs>
                <w:tab w:val="left" w:pos="1947"/>
                <w:tab w:val="left" w:pos="3590"/>
              </w:tabs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Великие педагоги прошлого.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Яснополянская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Толстого.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писатель</w:t>
            </w:r>
            <w:r>
              <w:rPr>
                <w:sz w:val="24"/>
                <w:szCs w:val="24"/>
              </w:rPr>
              <w:tab/>
              <w:t>открыл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для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крестьянских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школу.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Особенности учения и общения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школьников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своими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собой.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Книги-учебники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чтению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Народные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 -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просмотр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видеоматериалов.</w:t>
            </w:r>
          </w:p>
          <w:p w:rsidR="00F11C75" w:rsidRDefault="002B4EC3">
            <w:pPr>
              <w:pStyle w:val="TableParagraph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экскурсия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Ясную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Поляну: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Л.Н.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Толстого,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дерево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бедных,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колокол.</w:t>
            </w:r>
          </w:p>
          <w:p w:rsidR="00F11C75" w:rsidRDefault="002B4EC3">
            <w:pPr>
              <w:pStyle w:val="TableParagraph"/>
              <w:ind w:right="100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Толстой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проводил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учениками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ними занимался? (рассматривание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фотоматериалов).</w:t>
            </w:r>
          </w:p>
          <w:p w:rsidR="00F11C75" w:rsidRDefault="002B4EC3">
            <w:pPr>
              <w:pStyle w:val="TableParagraph"/>
              <w:spacing w:before="1"/>
              <w:ind w:firstLine="6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рисунков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«Буква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первого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предложения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сказки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Л.Н.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Толстого» (о своих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рисунках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рассказывают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авторы).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взаимоотношениях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коллективе</w:t>
            </w:r>
          </w:p>
        </w:tc>
      </w:tr>
      <w:tr w:rsidR="00F11C75">
        <w:trPr>
          <w:trHeight w:val="1932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одноклассников.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Взаимопомощь,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поддержка,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выручка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черты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настоящего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коллектива.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Детский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телефон</w:t>
            </w:r>
          </w:p>
          <w:p w:rsidR="00F11C75" w:rsidRDefault="002B4EC3">
            <w:pPr>
              <w:pStyle w:val="TableParagraph"/>
              <w:spacing w:before="1" w:line="301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доверия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Анализ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рисунков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«Рукавички»: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умеем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вместе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работать?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Умеем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договариваться?».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Осеевой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«Три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товарища?».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Диалог: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происходят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похожие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истории?</w:t>
            </w:r>
          </w:p>
          <w:p w:rsidR="00F11C75" w:rsidRDefault="002B4EC3">
            <w:pPr>
              <w:pStyle w:val="TableParagraph"/>
              <w:spacing w:before="2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«Когда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обижаемся: как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реагировать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обиду?</w:t>
            </w:r>
          </w:p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7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7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фотографий</w:t>
            </w:r>
            <w:r>
              <w:rPr>
                <w:spacing w:val="7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нашего</w:t>
            </w:r>
            <w:r>
              <w:rPr>
                <w:spacing w:val="7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класса:</w:t>
            </w:r>
          </w:p>
          <w:p w:rsidR="00F11C75" w:rsidRDefault="002B4EC3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вместе!»</w:t>
            </w:r>
          </w:p>
        </w:tc>
      </w:tr>
      <w:tr w:rsidR="00F11C75">
        <w:trPr>
          <w:trHeight w:val="2878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учебный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Ответственность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успешность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ученика,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поддержка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взаимовыручка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коллективе: умение руководить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подчиняться.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себе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сдерживаться,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справляться с обидами, снимать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конфликты.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телефон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доверия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выставки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фотографий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вместе: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умеем?»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работа с пословицами о ценности коллектива: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восстановление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пословицы,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объяснение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значения.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коллективе чужой работы не бывает», «Один и камень не поднимет, 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миром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передвинут»;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«Согласие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лад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общего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клад»,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одиночку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 одолеешь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кочку».</w:t>
            </w:r>
          </w:p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справиться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обидой?»</w:t>
            </w:r>
          </w:p>
          <w:p w:rsidR="00F11C75" w:rsidRDefault="002B4EC3">
            <w:pPr>
              <w:pStyle w:val="TableParagraph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Ролевая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игра: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«Выбираем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командира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предстоящей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работы»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tabs>
                <w:tab w:val="left" w:pos="3086"/>
              </w:tabs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ту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сторону</w:t>
            </w:r>
            <w:r>
              <w:rPr>
                <w:b/>
                <w:sz w:val="24"/>
                <w:szCs w:val="24"/>
              </w:rPr>
              <w:tab/>
              <w:t>экрана</w:t>
            </w:r>
          </w:p>
        </w:tc>
      </w:tr>
      <w:tr w:rsidR="00F11C75">
        <w:trPr>
          <w:trHeight w:val="4118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Российскому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кинематографу</w:t>
            </w:r>
          </w:p>
          <w:p w:rsidR="00F11C75" w:rsidRDefault="002B4EC3">
            <w:pPr>
              <w:pStyle w:val="TableParagraph"/>
              <w:ind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115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сегодня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(общество)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кинематографа?</w:t>
            </w:r>
          </w:p>
          <w:p w:rsidR="00F11C75" w:rsidRDefault="002B4EC3">
            <w:pPr>
              <w:pStyle w:val="TableParagraph"/>
              <w:spacing w:before="1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«Великий немой» – фильмы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 звука. 1908 год – рождение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детского кино в России. Первые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игровые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фильмы:«Дедушка</w:t>
            </w:r>
            <w:r>
              <w:rPr>
                <w:sz w:val="24"/>
                <w:szCs w:val="24"/>
              </w:rPr>
              <w:tab/>
              <w:t>Мороз»,</w:t>
            </w:r>
          </w:p>
          <w:p w:rsidR="00F11C75" w:rsidRDefault="002B4EC3">
            <w:pPr>
              <w:pStyle w:val="TableParagraph"/>
              <w:spacing w:line="242" w:lineRule="auto"/>
              <w:ind w:righ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«Царевна-лягушка»,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«Песнь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вещем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Олеге».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Создание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студии</w:t>
            </w:r>
          </w:p>
          <w:p w:rsidR="00F11C75" w:rsidRDefault="002B4EC3">
            <w:pPr>
              <w:pStyle w:val="TableParagraph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«Союздетфильм».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Известные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игровые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фильмы: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щучьему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велению»,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«Морозко»,</w:t>
            </w:r>
          </w:p>
          <w:p w:rsidR="00F11C75" w:rsidRDefault="002B4EC3">
            <w:pPr>
              <w:pStyle w:val="TableParagraph"/>
              <w:spacing w:line="322" w:lineRule="exact"/>
              <w:ind w:righ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«Королевство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кривых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зеркал»,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(режиссера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Александра Роу).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Слушание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песни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Буратино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фильма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«Приключения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Буратино»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(композитор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Рыбников).</w:t>
            </w:r>
          </w:p>
          <w:p w:rsidR="00F11C75" w:rsidRDefault="002B4EC3">
            <w:pPr>
              <w:pStyle w:val="TableParagraph"/>
              <w:spacing w:line="242" w:lineRule="auto"/>
              <w:ind w:right="103" w:firstLine="34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Просмотр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видеоматериалов: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кадры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немого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кино.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Можно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мимике,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жестам,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поведению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артистов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понять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сюжет картины?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Интерактивное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задание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викторина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«Знаем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эти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известные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фильмы?» (отгадывание по отдельным эпизодам и фото героев названия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фильмов).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щучьему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велению»,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«Королевство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кривых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зеркал»,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«Царевна-лягушка».</w:t>
            </w:r>
          </w:p>
          <w:p w:rsidR="00F11C75" w:rsidRDefault="002B4EC3">
            <w:pPr>
              <w:pStyle w:val="TableParagraph"/>
              <w:spacing w:line="321" w:lineRule="exact"/>
              <w:ind w:left="51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Ролевая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игра: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«Мы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снимаем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кино»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(разыгрывание</w:t>
            </w:r>
            <w:r>
              <w:rPr>
                <w:spacing w:val="4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эпизода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сказки</w:t>
            </w:r>
          </w:p>
          <w:p w:rsidR="00F11C75" w:rsidRDefault="002B4EC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«Царевна-лягушка»,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разговор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царевича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лягушкой).</w:t>
            </w:r>
          </w:p>
          <w:p w:rsidR="00F11C75" w:rsidRDefault="002B4EC3">
            <w:pPr>
              <w:pStyle w:val="TableParagraph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любимый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кинофильм»</w:t>
            </w:r>
          </w:p>
        </w:tc>
      </w:tr>
      <w:tr w:rsidR="00F11C75">
        <w:trPr>
          <w:trHeight w:val="3906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Российскому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кинематографу</w:t>
            </w:r>
          </w:p>
          <w:p w:rsidR="00F11C75" w:rsidRDefault="002B4EC3">
            <w:pPr>
              <w:pStyle w:val="TableParagraph"/>
              <w:ind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 115 лет. Рождение «Великого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немого»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киностудия? Кто и как снимает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кинофильмы?</w:t>
            </w:r>
          </w:p>
          <w:p w:rsidR="00F11C75" w:rsidRDefault="002B4EC3">
            <w:pPr>
              <w:pStyle w:val="TableParagraph"/>
              <w:spacing w:before="1"/>
              <w:ind w:right="96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звуковые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фильмы,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знают</w:t>
            </w:r>
            <w:r>
              <w:rPr>
                <w:spacing w:val="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любят</w:t>
            </w:r>
            <w:r>
              <w:rPr>
                <w:spacing w:val="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все:</w:t>
            </w:r>
          </w:p>
          <w:p w:rsidR="00F11C75" w:rsidRDefault="002B4EC3">
            <w:pPr>
              <w:pStyle w:val="TableParagraph"/>
              <w:ind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«Путевка в жизнь» (режиссер Н.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Экк),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«Чапаев»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(режиссеры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братья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Васильевы),</w:t>
            </w:r>
          </w:p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бывают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кинофильмы: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документальные,</w:t>
            </w:r>
          </w:p>
          <w:p w:rsidR="00F11C75" w:rsidRDefault="002B4EC3">
            <w:pPr>
              <w:pStyle w:val="TableParagraph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художественные.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Любимые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детские кинофильмы. Музыка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Слушание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песни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«Веселые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качели»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кинофильма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«Приключения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Электроника» (композитор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Крылатов).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экскурсия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киностудии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«Союзмультфильм».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Ролевая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игра: «Расскажи о себе. Чем ты занимаешься?» (ответы детей от первого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лица на вопросы: «Чем занимается режиссер? А оператор? А костюмер? 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звукооператор?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композитор?</w:t>
            </w:r>
          </w:p>
          <w:p w:rsidR="00F11C75" w:rsidRDefault="002B4EC3">
            <w:pPr>
              <w:pStyle w:val="TableParagraph"/>
              <w:ind w:right="10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отрывков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документальных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фильмов, определение их темы, объяснение назначение: почему фильм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называется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документальным?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 он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отличается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художественного?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любимый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фильм»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8.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День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спецназа</w:t>
            </w:r>
          </w:p>
        </w:tc>
      </w:tr>
      <w:tr w:rsidR="00F11C75">
        <w:trPr>
          <w:trHeight w:val="4019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1553"/>
                <w:tab w:val="left" w:pos="2429"/>
                <w:tab w:val="left" w:pos="2985"/>
              </w:tabs>
              <w:ind w:right="9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октября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подразделений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специального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назначения.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гордится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важной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бойцов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спецназа.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Легендарные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подразделения: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«Альфа»,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террористами,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освобождение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заложников,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поиск</w:t>
            </w:r>
            <w:r>
              <w:rPr>
                <w:sz w:val="24"/>
                <w:szCs w:val="24"/>
              </w:rPr>
              <w:tab/>
              <w:t>особо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опасных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преступников.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«Вымпел»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охрана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экологически важных объектов;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борьба с террористами; ведение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переговоров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проведение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разведки.</w:t>
            </w:r>
          </w:p>
          <w:p w:rsidR="00F11C75" w:rsidRDefault="002B4EC3">
            <w:pPr>
              <w:pStyle w:val="TableParagraph"/>
              <w:spacing w:line="324" w:lineRule="exact"/>
              <w:ind w:right="96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бойцов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спецназа,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тренировки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иллюстративным материалом: описание внешнего вида бойцов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спецподразделения,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примеры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подразделений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спецназа: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освобождение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заложников,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захват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террористов.</w:t>
            </w:r>
          </w:p>
          <w:p w:rsidR="00F11C75" w:rsidRDefault="002B4EC3">
            <w:pPr>
              <w:pStyle w:val="TableParagraph"/>
              <w:spacing w:before="1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видеоматериалов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физической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подготовке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бойцов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спецназа.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восстановление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пословиц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смелости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(героизме), объяснение их значения. Например: «Тот герой, кто за Родину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горой!»,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тот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кто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награду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ждет,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тот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герой,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встает!»,</w:t>
            </w:r>
          </w:p>
          <w:p w:rsidR="00F11C75" w:rsidRDefault="002B4EC3">
            <w:pPr>
              <w:pStyle w:val="TableParagraph"/>
              <w:ind w:righ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«Один за всех, все – за одного», «Сам погибай, а товарища выручай» (по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выбору)</w:t>
            </w:r>
          </w:p>
        </w:tc>
      </w:tr>
    </w:tbl>
    <w:p w:rsidR="00F11C75" w:rsidRDefault="00801D6D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 wp14:anchorId="4DC30646" wp14:editId="4DD49CB9">
                <wp:simplePos x="0" y="0"/>
                <wp:positionH relativeFrom="page">
                  <wp:posOffset>4462780</wp:posOffset>
                </wp:positionH>
                <wp:positionV relativeFrom="page">
                  <wp:posOffset>909955</wp:posOffset>
                </wp:positionV>
                <wp:extent cx="5751195" cy="1840230"/>
                <wp:effectExtent l="0" t="0" r="0" b="0"/>
                <wp:wrapNone/>
                <wp:docPr id="15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51195" cy="1840230"/>
                        </a:xfrm>
                        <a:custGeom>
                          <a:avLst/>
                          <a:gdLst>
                            <a:gd name="T0" fmla="+- 0 16085 7028"/>
                            <a:gd name="T1" fmla="*/ T0 w 9057"/>
                            <a:gd name="T2" fmla="+- 0 3044 1433"/>
                            <a:gd name="T3" fmla="*/ 3044 h 2898"/>
                            <a:gd name="T4" fmla="+- 0 7028 7028"/>
                            <a:gd name="T5" fmla="*/ T4 w 9057"/>
                            <a:gd name="T6" fmla="+- 0 3044 1433"/>
                            <a:gd name="T7" fmla="*/ 3044 h 2898"/>
                            <a:gd name="T8" fmla="+- 0 7028 7028"/>
                            <a:gd name="T9" fmla="*/ T8 w 9057"/>
                            <a:gd name="T10" fmla="+- 0 3366 1433"/>
                            <a:gd name="T11" fmla="*/ 3366 h 2898"/>
                            <a:gd name="T12" fmla="+- 0 7028 7028"/>
                            <a:gd name="T13" fmla="*/ T12 w 9057"/>
                            <a:gd name="T14" fmla="+- 0 3687 1433"/>
                            <a:gd name="T15" fmla="*/ 3687 h 2898"/>
                            <a:gd name="T16" fmla="+- 0 7028 7028"/>
                            <a:gd name="T17" fmla="*/ T16 w 9057"/>
                            <a:gd name="T18" fmla="+- 0 4009 1433"/>
                            <a:gd name="T19" fmla="*/ 4009 h 2898"/>
                            <a:gd name="T20" fmla="+- 0 7028 7028"/>
                            <a:gd name="T21" fmla="*/ T20 w 9057"/>
                            <a:gd name="T22" fmla="+- 0 4331 1433"/>
                            <a:gd name="T23" fmla="*/ 4331 h 2898"/>
                            <a:gd name="T24" fmla="+- 0 16085 7028"/>
                            <a:gd name="T25" fmla="*/ T24 w 9057"/>
                            <a:gd name="T26" fmla="+- 0 4331 1433"/>
                            <a:gd name="T27" fmla="*/ 4331 h 2898"/>
                            <a:gd name="T28" fmla="+- 0 16085 7028"/>
                            <a:gd name="T29" fmla="*/ T28 w 9057"/>
                            <a:gd name="T30" fmla="+- 0 4009 1433"/>
                            <a:gd name="T31" fmla="*/ 4009 h 2898"/>
                            <a:gd name="T32" fmla="+- 0 16085 7028"/>
                            <a:gd name="T33" fmla="*/ T32 w 9057"/>
                            <a:gd name="T34" fmla="+- 0 3687 1433"/>
                            <a:gd name="T35" fmla="*/ 3687 h 2898"/>
                            <a:gd name="T36" fmla="+- 0 16085 7028"/>
                            <a:gd name="T37" fmla="*/ T36 w 9057"/>
                            <a:gd name="T38" fmla="+- 0 3366 1433"/>
                            <a:gd name="T39" fmla="*/ 3366 h 2898"/>
                            <a:gd name="T40" fmla="+- 0 16085 7028"/>
                            <a:gd name="T41" fmla="*/ T40 w 9057"/>
                            <a:gd name="T42" fmla="+- 0 3044 1433"/>
                            <a:gd name="T43" fmla="*/ 3044 h 2898"/>
                            <a:gd name="T44" fmla="+- 0 16085 7028"/>
                            <a:gd name="T45" fmla="*/ T44 w 9057"/>
                            <a:gd name="T46" fmla="+- 0 2722 1433"/>
                            <a:gd name="T47" fmla="*/ 2722 h 2898"/>
                            <a:gd name="T48" fmla="+- 0 7028 7028"/>
                            <a:gd name="T49" fmla="*/ T48 w 9057"/>
                            <a:gd name="T50" fmla="+- 0 2722 1433"/>
                            <a:gd name="T51" fmla="*/ 2722 h 2898"/>
                            <a:gd name="T52" fmla="+- 0 7028 7028"/>
                            <a:gd name="T53" fmla="*/ T52 w 9057"/>
                            <a:gd name="T54" fmla="+- 0 3044 1433"/>
                            <a:gd name="T55" fmla="*/ 3044 h 2898"/>
                            <a:gd name="T56" fmla="+- 0 16085 7028"/>
                            <a:gd name="T57" fmla="*/ T56 w 9057"/>
                            <a:gd name="T58" fmla="+- 0 3044 1433"/>
                            <a:gd name="T59" fmla="*/ 3044 h 2898"/>
                            <a:gd name="T60" fmla="+- 0 16085 7028"/>
                            <a:gd name="T61" fmla="*/ T60 w 9057"/>
                            <a:gd name="T62" fmla="+- 0 2722 1433"/>
                            <a:gd name="T63" fmla="*/ 2722 h 2898"/>
                            <a:gd name="T64" fmla="+- 0 16085 7028"/>
                            <a:gd name="T65" fmla="*/ T64 w 9057"/>
                            <a:gd name="T66" fmla="+- 0 1433 1433"/>
                            <a:gd name="T67" fmla="*/ 1433 h 2898"/>
                            <a:gd name="T68" fmla="+- 0 7028 7028"/>
                            <a:gd name="T69" fmla="*/ T68 w 9057"/>
                            <a:gd name="T70" fmla="+- 0 1433 1433"/>
                            <a:gd name="T71" fmla="*/ 1433 h 2898"/>
                            <a:gd name="T72" fmla="+- 0 7028 7028"/>
                            <a:gd name="T73" fmla="*/ T72 w 9057"/>
                            <a:gd name="T74" fmla="+- 0 1755 1433"/>
                            <a:gd name="T75" fmla="*/ 1755 h 2898"/>
                            <a:gd name="T76" fmla="+- 0 7028 7028"/>
                            <a:gd name="T77" fmla="*/ T76 w 9057"/>
                            <a:gd name="T78" fmla="+- 0 2076 1433"/>
                            <a:gd name="T79" fmla="*/ 2076 h 2898"/>
                            <a:gd name="T80" fmla="+- 0 7028 7028"/>
                            <a:gd name="T81" fmla="*/ T80 w 9057"/>
                            <a:gd name="T82" fmla="+- 0 2400 1433"/>
                            <a:gd name="T83" fmla="*/ 2400 h 2898"/>
                            <a:gd name="T84" fmla="+- 0 7028 7028"/>
                            <a:gd name="T85" fmla="*/ T84 w 9057"/>
                            <a:gd name="T86" fmla="+- 0 2722 1433"/>
                            <a:gd name="T87" fmla="*/ 2722 h 2898"/>
                            <a:gd name="T88" fmla="+- 0 16085 7028"/>
                            <a:gd name="T89" fmla="*/ T88 w 9057"/>
                            <a:gd name="T90" fmla="+- 0 2722 1433"/>
                            <a:gd name="T91" fmla="*/ 2722 h 2898"/>
                            <a:gd name="T92" fmla="+- 0 16085 7028"/>
                            <a:gd name="T93" fmla="*/ T92 w 9057"/>
                            <a:gd name="T94" fmla="+- 0 2400 1433"/>
                            <a:gd name="T95" fmla="*/ 2400 h 2898"/>
                            <a:gd name="T96" fmla="+- 0 16085 7028"/>
                            <a:gd name="T97" fmla="*/ T96 w 9057"/>
                            <a:gd name="T98" fmla="+- 0 2076 1433"/>
                            <a:gd name="T99" fmla="*/ 2076 h 2898"/>
                            <a:gd name="T100" fmla="+- 0 16085 7028"/>
                            <a:gd name="T101" fmla="*/ T100 w 9057"/>
                            <a:gd name="T102" fmla="+- 0 1755 1433"/>
                            <a:gd name="T103" fmla="*/ 1755 h 2898"/>
                            <a:gd name="T104" fmla="+- 0 16085 7028"/>
                            <a:gd name="T105" fmla="*/ T104 w 9057"/>
                            <a:gd name="T106" fmla="+- 0 1433 1433"/>
                            <a:gd name="T107" fmla="*/ 1433 h 289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</a:cxnLst>
                          <a:rect l="0" t="0" r="r" b="b"/>
                          <a:pathLst>
                            <a:path w="9057" h="2898">
                              <a:moveTo>
                                <a:pt x="9057" y="1611"/>
                              </a:moveTo>
                              <a:lnTo>
                                <a:pt x="0" y="1611"/>
                              </a:lnTo>
                              <a:lnTo>
                                <a:pt x="0" y="1933"/>
                              </a:lnTo>
                              <a:lnTo>
                                <a:pt x="0" y="2254"/>
                              </a:lnTo>
                              <a:lnTo>
                                <a:pt x="0" y="2576"/>
                              </a:lnTo>
                              <a:lnTo>
                                <a:pt x="0" y="2898"/>
                              </a:lnTo>
                              <a:lnTo>
                                <a:pt x="9057" y="2898"/>
                              </a:lnTo>
                              <a:lnTo>
                                <a:pt x="9057" y="2576"/>
                              </a:lnTo>
                              <a:lnTo>
                                <a:pt x="9057" y="2254"/>
                              </a:lnTo>
                              <a:lnTo>
                                <a:pt x="9057" y="1933"/>
                              </a:lnTo>
                              <a:lnTo>
                                <a:pt x="9057" y="1611"/>
                              </a:lnTo>
                              <a:close/>
                              <a:moveTo>
                                <a:pt x="9057" y="1289"/>
                              </a:moveTo>
                              <a:lnTo>
                                <a:pt x="0" y="1289"/>
                              </a:lnTo>
                              <a:lnTo>
                                <a:pt x="0" y="1611"/>
                              </a:lnTo>
                              <a:lnTo>
                                <a:pt x="9057" y="1611"/>
                              </a:lnTo>
                              <a:lnTo>
                                <a:pt x="9057" y="1289"/>
                              </a:lnTo>
                              <a:close/>
                              <a:moveTo>
                                <a:pt x="9057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3"/>
                              </a:lnTo>
                              <a:lnTo>
                                <a:pt x="0" y="967"/>
                              </a:lnTo>
                              <a:lnTo>
                                <a:pt x="0" y="1289"/>
                              </a:lnTo>
                              <a:lnTo>
                                <a:pt x="9057" y="1289"/>
                              </a:lnTo>
                              <a:lnTo>
                                <a:pt x="9057" y="967"/>
                              </a:lnTo>
                              <a:lnTo>
                                <a:pt x="9057" y="643"/>
                              </a:lnTo>
                              <a:lnTo>
                                <a:pt x="9057" y="322"/>
                              </a:lnTo>
                              <a:lnTo>
                                <a:pt x="905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18A0CF" id="AutoShape 10" o:spid="_x0000_s1026" style="position:absolute;margin-left:351.4pt;margin-top:71.65pt;width:452.85pt;height:144.9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057,28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" path="m9057,1611l,1611r,322l,2254r,322l,2898r9057,l9057,2576r,-322l9057,1933r,-322xm9057,1289l,1289r,322l9057,1611r,-322xm9057,l,,,322,,643,,967r,322l9057,1289r,-322l9057,643r,-321l9057,xe" fillcolor="#fafafa" stroked="f">
                <v:path arrowok="t" o:connecttype="custom" o:connectlocs="5751195,1932940;0,1932940;0,2137410;0,2341245;0,2545715;0,2750185;5751195,2750185;5751195,2545715;5751195,2341245;5751195,2137410;5751195,1932940;5751195,1728470;0,1728470;0,1932940;5751195,1932940;5751195,1728470;5751195,909955;0,909955;0,1114425;0,1318260;0,1524000;0,1728470;5751195,1728470;5751195,1524000;5751195,1318260;5751195,1114425;5751195,909955" o:connectangles="0,0,0,0,0,0,0,0,0,0,0,0,0,0,0,0,0,0,0,0,0,0,0,0,0,0,0"/>
                <w10:wrap anchorx="page" anchory="page"/>
              </v:shape>
            </w:pict>
          </mc:Fallback>
        </mc:AlternateContent>
      </w:r>
    </w:p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7667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379"/>
                <w:tab w:val="left" w:pos="2794"/>
                <w:tab w:val="left" w:pos="2866"/>
              </w:tabs>
              <w:ind w:right="9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октября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подразделений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специального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назначения.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гордится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важной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бойцов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спецназа.</w:t>
            </w:r>
            <w:r>
              <w:rPr>
                <w:sz w:val="24"/>
                <w:szCs w:val="24"/>
              </w:rPr>
              <w:tab/>
              <w:t>Деятельность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подразделений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спецназа: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поимка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опасных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преступников,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террористов,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освобождение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заложников,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различные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поисково-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спасательные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работы;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Обеспечение</w:t>
            </w:r>
          </w:p>
          <w:p w:rsidR="00F11C75" w:rsidRDefault="002B4EC3">
            <w:pPr>
              <w:pStyle w:val="TableParagraph"/>
              <w:tabs>
                <w:tab w:val="left" w:pos="2275"/>
              </w:tabs>
              <w:spacing w:before="2"/>
              <w:ind w:righ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международных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мероприятий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(олимпиад,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соревнований,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встреч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руководителей</w:t>
            </w:r>
          </w:p>
          <w:p w:rsidR="00F11C75" w:rsidRDefault="002B4EC3">
            <w:pPr>
              <w:pStyle w:val="TableParagraph"/>
              <w:ind w:right="97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известных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спецподразделений: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«Альфа»,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террористами,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освобождение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заложников,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поиск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опасных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преступников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«Дельфин»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спецотряды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морской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пехоты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подводными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диверсантами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«Град»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террористами,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освобождение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заложников</w:t>
            </w:r>
          </w:p>
          <w:p w:rsidR="00F11C75" w:rsidRDefault="002B4EC3">
            <w:pPr>
              <w:pStyle w:val="TableParagraph"/>
              <w:spacing w:line="322" w:lineRule="exact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Способности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бойцов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спецназа: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физические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(сила,</w:t>
            </w:r>
            <w:r>
              <w:rPr>
                <w:spacing w:val="5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ловкость,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Видеоматериалы: будни подразделений спецназа». Беседа: «Важна 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спецназа?»,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«Почему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бороться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террористами,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захватчиками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заложников,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охранять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важные мероприятия или объекты?</w:t>
            </w:r>
          </w:p>
          <w:p w:rsidR="00F11C75" w:rsidRDefault="002B4EC3">
            <w:pPr>
              <w:pStyle w:val="TableParagraph"/>
              <w:ind w:right="95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соединить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физкультурное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упражнения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нормой его выполнения при поступлении в спецназ. Например, бег на 3 км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(10 мин.30сек); подтягивание на перекладине (25 раз); отжимание от пола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(90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раз).</w:t>
            </w:r>
          </w:p>
          <w:p w:rsidR="00F11C75" w:rsidRDefault="002B4EC3">
            <w:pPr>
              <w:pStyle w:val="TableParagraph"/>
              <w:spacing w:line="322" w:lineRule="exact"/>
              <w:ind w:left="7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Ролевая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игра: роли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боец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«Альфы»,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боец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«Дельфина»,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боец «Града».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Они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читают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показывают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иллюстрации.</w:t>
            </w:r>
          </w:p>
          <w:p w:rsidR="00F11C75" w:rsidRDefault="002B4EC3">
            <w:pPr>
              <w:pStyle w:val="TableParagraph"/>
              <w:ind w:right="102" w:firstLine="6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выбери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расскажи,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подразделение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спецназа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хотел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 служить.</w:t>
            </w:r>
          </w:p>
          <w:p w:rsidR="00F11C75" w:rsidRDefault="002B4EC3">
            <w:pPr>
              <w:pStyle w:val="TableParagraph"/>
              <w:spacing w:line="321" w:lineRule="exact"/>
              <w:ind w:left="7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Коллективное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плаката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аппликации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«День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спецназа»</w:t>
            </w:r>
          </w:p>
        </w:tc>
      </w:tr>
    </w:tbl>
    <w:p w:rsidR="00F11C75" w:rsidRDefault="00801D6D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708D3142" wp14:editId="73A798D3">
                <wp:simplePos x="0" y="0"/>
                <wp:positionH relativeFrom="page">
                  <wp:posOffset>4462780</wp:posOffset>
                </wp:positionH>
                <wp:positionV relativeFrom="page">
                  <wp:posOffset>3001010</wp:posOffset>
                </wp:positionV>
                <wp:extent cx="5750560" cy="203835"/>
                <wp:effectExtent l="0" t="0" r="0" b="0"/>
                <wp:wrapNone/>
                <wp:docPr id="1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50560" cy="203835"/>
                        </a:xfrm>
                        <a:prstGeom prst="rect">
                          <a:avLst/>
                        </a:pr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3A40" w:rsidRDefault="006B3A4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8D3142" id="Rectangle 11" o:spid="_x0000_s1029" style="position:absolute;margin-left:351.4pt;margin-top:236.3pt;width:452.8pt;height:16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" fillcolor="#fafafa" stroked="f">
                <v:textbox>
                  <w:txbxContent>
                    <w:p w:rsidR="006B3A40" w:rsidRDefault="006B3A40"/>
                  </w:txbxContent>
                </v:textbox>
                <w10:wrap anchorx="page" anchory="page"/>
              </v:rect>
            </w:pict>
          </mc:Fallback>
        </mc:AlternateContent>
      </w:r>
    </w:p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1381"/>
        </w:trPr>
        <w:tc>
          <w:tcPr>
            <w:tcW w:w="2127" w:type="dxa"/>
          </w:tcPr>
          <w:p w:rsidR="00F11C75" w:rsidRDefault="00F11C75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3020"/>
              </w:tabs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быстрота),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волевые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(выносливость,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терпеливость,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сдержанность, наблюдательность),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пользоваться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разными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видами оружия</w:t>
            </w:r>
          </w:p>
        </w:tc>
        <w:tc>
          <w:tcPr>
            <w:tcW w:w="9215" w:type="dxa"/>
          </w:tcPr>
          <w:p w:rsidR="00F11C75" w:rsidRDefault="00F11C75">
            <w:pPr>
              <w:pStyle w:val="TableParagraph"/>
              <w:ind w:left="0"/>
              <w:jc w:val="left"/>
              <w:rPr>
                <w:sz w:val="24"/>
                <w:szCs w:val="24"/>
              </w:rPr>
            </w:pP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День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народного единства</w:t>
            </w:r>
          </w:p>
        </w:tc>
      </w:tr>
      <w:tr w:rsidR="00F11C75">
        <w:trPr>
          <w:trHeight w:val="3009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39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1–2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Чему  </w:t>
            </w:r>
            <w:r>
              <w:rPr>
                <w:spacing w:val="4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посвящен   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«День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единства»?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Проявление любви к Родине: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объединение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когда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нуждается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защите.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Чувство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гордости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подвиги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1612 году</w:t>
            </w:r>
          </w:p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Минин и Пожарский – герои,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создавшие народное ополчение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борьбы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3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иноземными</w:t>
            </w:r>
          </w:p>
          <w:p w:rsidR="00F11C75" w:rsidRDefault="002B4EC3">
            <w:pPr>
              <w:pStyle w:val="TableParagraph"/>
              <w:spacing w:before="1" w:line="301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захватчиками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плаката,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посвященного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единства.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Обсуждение: «Почему на плакате изображены эта два человека? Какие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события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связаны 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Мининым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Пожарским?».</w:t>
            </w:r>
          </w:p>
          <w:p w:rsidR="00F11C75" w:rsidRDefault="002B4EC3">
            <w:pPr>
              <w:pStyle w:val="TableParagraph"/>
              <w:spacing w:before="1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 с иллюстративным материалом: кем были Минин и Пожарский?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рассмотрите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портреты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Минина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Пожарского,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опишите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внешний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одежду,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выражение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лица.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событиях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1612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года.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ополчение?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Ополчение 1612 года и 1941 года (рассказ учителя с иллюстративным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</w:t>
            </w:r>
          </w:p>
        </w:tc>
      </w:tr>
      <w:tr w:rsidR="00F11C75">
        <w:trPr>
          <w:trHeight w:val="4339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39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3–4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832"/>
              </w:tabs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рождения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праздника.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Минин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Пожарский</w:t>
            </w:r>
          </w:p>
          <w:p w:rsidR="00F11C75" w:rsidRDefault="002B4EC3">
            <w:pPr>
              <w:pStyle w:val="TableParagraph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создавшие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народное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ополчение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иноземными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захватчиками.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Преемственность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поколений: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объединяется,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когда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грозит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опасность.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Чувство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гордости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подвиги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земли русской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1612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году и 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1941-1945 г.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памятника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Минину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Пожарскому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Красной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площади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Москве. Оценка надписи на памятнике: «Гражданину Минину и князю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Пожарскому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благодарная Россия».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Диалог: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вспомним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«ополчение».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Сравним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ополчение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1612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московское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ополчение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1941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«Кто шел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ополчение?»</w:t>
            </w:r>
          </w:p>
          <w:p w:rsidR="00F11C75" w:rsidRDefault="002B4EC3">
            <w:pPr>
              <w:pStyle w:val="TableParagraph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значения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пословицы: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«Если</w:t>
            </w:r>
            <w:r>
              <w:rPr>
                <w:spacing w:val="4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един,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непобедим».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откликнулись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призыв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Минина?</w:t>
            </w:r>
          </w:p>
          <w:p w:rsidR="00F11C75" w:rsidRDefault="002B4EC3">
            <w:pPr>
              <w:pStyle w:val="TableParagraph"/>
              <w:ind w:right="10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 картины художника А. Кившенко «Воззвание Козьмы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Минина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 нижегородцам».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рассматривания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подвигах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Матросова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(картина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Памфилова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«Подвиг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Матросова»),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Гастелло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(картина</w:t>
            </w:r>
          </w:p>
          <w:p w:rsidR="00F11C75" w:rsidRDefault="002B4EC3">
            <w:pPr>
              <w:pStyle w:val="TableParagraph"/>
              <w:spacing w:before="1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художника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Шестакова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«Подвиг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Гастелло)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составить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портрет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героя.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закончите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плакат-аппликацию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единства»</w:t>
            </w:r>
          </w:p>
        </w:tc>
      </w:tr>
    </w:tbl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10.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Россия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–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взгляд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будущее</w:t>
            </w:r>
          </w:p>
        </w:tc>
      </w:tr>
      <w:tr w:rsidR="00F11C75">
        <w:trPr>
          <w:trHeight w:val="4058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22" w:lineRule="exact"/>
              <w:ind w:left="4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  <w:p w:rsidR="00F11C75" w:rsidRDefault="002B4EC3">
            <w:pPr>
              <w:pStyle w:val="TableParagraph"/>
              <w:ind w:left="422" w:right="386" w:hanging="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«Цифровая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экономика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сегодня.</w:t>
            </w:r>
          </w:p>
          <w:p w:rsidR="00F11C75" w:rsidRDefault="002B4EC3">
            <w:pPr>
              <w:pStyle w:val="TableParagraph"/>
              <w:spacing w:before="1"/>
              <w:ind w:left="2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«Умный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дом»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3074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Экономика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управление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хозяйством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страны: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производство,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распределение,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обмен,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потребление.</w:t>
            </w:r>
            <w:r>
              <w:rPr>
                <w:spacing w:val="7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сегодня делается для успешного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развития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экономики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РФ?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Можно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управлять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помощью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компьютера</w:t>
            </w:r>
            <w:r>
              <w:rPr>
                <w:spacing w:val="7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цифровая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интернет-экономика, электронная</w:t>
            </w:r>
            <w:r>
              <w:rPr>
                <w:sz w:val="24"/>
                <w:szCs w:val="24"/>
              </w:rPr>
              <w:tab/>
              <w:t>экономи.</w:t>
            </w:r>
          </w:p>
          <w:p w:rsidR="00F11C75" w:rsidRDefault="002B4EC3">
            <w:pPr>
              <w:pStyle w:val="TableParagraph"/>
              <w:tabs>
                <w:tab w:val="left" w:pos="2803"/>
              </w:tabs>
              <w:ind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«Умный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дом»: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«умное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освещение»,</w:t>
            </w:r>
            <w:r>
              <w:rPr>
                <w:spacing w:val="-1"/>
                <w:sz w:val="24"/>
                <w:szCs w:val="24"/>
              </w:rPr>
              <w:t>«команды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электроприборам    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(кофеварка,</w:t>
            </w:r>
          </w:p>
          <w:p w:rsidR="00F11C75" w:rsidRDefault="002B4EC3">
            <w:pPr>
              <w:pStyle w:val="TableParagraph"/>
              <w:spacing w:line="322" w:lineRule="exact"/>
              <w:ind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чайник)»,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напоминания-сигналы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жителям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квартиры.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и обсуждение видео: «Что такое экономика страны? Откуда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произошло слово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«экономика»?».</w:t>
            </w:r>
          </w:p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плаката-рисунка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экономическая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деятельность: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производство-распределение-обмен-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потребление».</w:t>
            </w:r>
          </w:p>
          <w:p w:rsidR="00F11C75" w:rsidRDefault="002B4EC3">
            <w:pPr>
              <w:pStyle w:val="TableParagraph"/>
              <w:spacing w:before="1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ситуация: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попали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«умный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дом».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происходит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</w:p>
          <w:p w:rsidR="00F11C75" w:rsidRDefault="002B4EC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«умном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доме»?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команды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 можем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дать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голосовому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помощнику</w:t>
            </w:r>
          </w:p>
        </w:tc>
      </w:tr>
      <w:tr w:rsidR="00F11C75">
        <w:trPr>
          <w:trHeight w:val="5617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22" w:lineRule="exact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3-4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  <w:p w:rsidR="00F11C75" w:rsidRDefault="002B4EC3">
            <w:pPr>
              <w:pStyle w:val="TableParagraph"/>
              <w:ind w:left="386" w:right="383" w:hang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«Цифровая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экономика.</w:t>
            </w:r>
          </w:p>
          <w:p w:rsidR="00F11C75" w:rsidRDefault="002B4EC3">
            <w:pPr>
              <w:pStyle w:val="TableParagraph"/>
              <w:spacing w:line="321" w:lineRule="exact"/>
              <w:ind w:left="96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«Умный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город»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527"/>
                <w:tab w:val="left" w:pos="2731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Цифровая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деятельность, в основе которой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лежит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цифровыми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технологиями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(интернет-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экономика,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электронная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экономика).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«умный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город»: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«умное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освещение»,</w:t>
            </w:r>
          </w:p>
          <w:p w:rsidR="00F11C75" w:rsidRDefault="002B4EC3">
            <w:pPr>
              <w:pStyle w:val="TableParagraph"/>
              <w:tabs>
                <w:tab w:val="left" w:pos="2237"/>
                <w:tab w:val="left" w:pos="2350"/>
                <w:tab w:val="left" w:pos="2424"/>
                <w:tab w:val="left" w:pos="2587"/>
                <w:tab w:val="left" w:pos="2815"/>
              </w:tabs>
              <w:ind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«умный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общественный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транспорт»,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противопожарные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датчики. Какое значение имеет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использование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цифровой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экономики?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Механизмы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цифровой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экономики: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роботы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(устройства,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повторяющие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действия человека по заданной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программе);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искусственный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интеллект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(способность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компьютера учиться у человека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выполнять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предложенные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задания)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обсуждение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«Компьютер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нашей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жизни».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</w:p>
          <w:p w:rsidR="00F11C75" w:rsidRDefault="002B4EC3">
            <w:pPr>
              <w:pStyle w:val="TableParagraph"/>
              <w:ind w:right="10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«Можно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ли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сегодня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прожить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компьютера?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умеет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компьютер?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заменил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сегодня компьютер?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сравнение фотографий с рисунками, который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сделал искусственный интеллект. Обсуждение: чем похожи изображения,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сделанные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человеком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компьютером;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разница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ними.</w:t>
            </w:r>
          </w:p>
          <w:p w:rsidR="00F11C75" w:rsidRDefault="002B4EC3">
            <w:pPr>
              <w:pStyle w:val="TableParagraph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ситуация: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путешествие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«умному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городу».</w:t>
            </w:r>
          </w:p>
          <w:p w:rsidR="00F11C75" w:rsidRDefault="002B4EC3">
            <w:pPr>
              <w:pStyle w:val="TableParagraph"/>
              <w:spacing w:before="1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разработать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робота,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используя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предложенные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рисунки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11.</w:t>
            </w:r>
            <w:r>
              <w:rPr>
                <w:b/>
                <w:spacing w:val="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День матери</w:t>
            </w:r>
          </w:p>
        </w:tc>
      </w:tr>
      <w:tr w:rsidR="00F11C75">
        <w:trPr>
          <w:trHeight w:val="3262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39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1–2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3289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главные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хозяйка в доме, хранительница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семейного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очага,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воспитательница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детей.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Матери-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героини.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поздравить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 День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матери?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left="448" w:right="2542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Слушание песни «О маме» из кинофильма «Мама».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 расскажем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 маме:</w:t>
            </w:r>
          </w:p>
          <w:p w:rsidR="00F11C75" w:rsidRDefault="002B4EC3">
            <w:pPr>
              <w:pStyle w:val="TableParagraph"/>
              <w:spacing w:line="242" w:lineRule="auto"/>
              <w:ind w:left="448" w:right="64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Мама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заботится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ребенке: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Ерошкина «У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колыбели»;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Кустодиева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«Утро».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помогает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ребенку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познать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Аверина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«Море»</w:t>
            </w:r>
          </w:p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 ситуации: для девочек – «Ты – мама. У тебя есть дочка.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капризничает.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успокоишь?».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мальчиков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думаешь,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будет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мама». Беседа на основе рассматривания видео и иллюстративного материала: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Матери-героини» Дискуссия: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«Нам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нужно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поздравить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маму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Днем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матери.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3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 сделаем».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(плакатов)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ровесников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учащихся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</w:t>
            </w:r>
          </w:p>
        </w:tc>
      </w:tr>
    </w:tbl>
    <w:p w:rsidR="00F11C75" w:rsidRDefault="00F11C75">
      <w:pPr>
        <w:spacing w:line="322" w:lineRule="exact"/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9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3–4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774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Мать, мама – самый дорогой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близкий человек на свете.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давних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дитя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олицетворение</w:t>
            </w:r>
            <w:r>
              <w:rPr>
                <w:sz w:val="24"/>
                <w:szCs w:val="24"/>
              </w:rPr>
              <w:tab/>
              <w:t>нежности,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любви,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привязанности.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Мадонна</w:t>
            </w:r>
          </w:p>
          <w:p w:rsidR="00F11C75" w:rsidRDefault="002B4EC3">
            <w:pPr>
              <w:pStyle w:val="TableParagraph"/>
              <w:spacing w:before="1"/>
              <w:ind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Иисуса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Христа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воплощение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любви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своему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ребенку.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картины   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Леонардо-да   </w:t>
            </w:r>
            <w:r>
              <w:rPr>
                <w:spacing w:val="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Винчи</w:t>
            </w:r>
          </w:p>
          <w:p w:rsidR="00F11C75" w:rsidRDefault="002B4EC3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«Мадонна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Литта».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Нравственная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ценность: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чужих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бывает»: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защита,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внимание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стороны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матерей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детям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других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матерей</w:t>
            </w:r>
          </w:p>
          <w:p w:rsidR="00F11C75" w:rsidRDefault="002B4EC3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(примеры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ВОВ)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Слушание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песни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маме»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кинофильма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«Мама»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(или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выбору).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«Почему мама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ребенка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близкий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человек?»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 репродукции картины Леонардо да Винчи» «Мадонна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Литта: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чувства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испытывает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Мадонна,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глядя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Сына?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Какими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словами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можно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описать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взгляд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 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Иисуса?»</w:t>
            </w:r>
          </w:p>
          <w:p w:rsidR="00F11C75" w:rsidRDefault="002B4EC3">
            <w:pPr>
              <w:pStyle w:val="TableParagraph"/>
              <w:spacing w:before="1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«Верно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суждение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чужих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бывает»?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художника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Б.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Неменского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«Мать».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вопросам: «Что можно рассказать о женщине, которая охраняет сон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солдат, освобождавших ее село? Можно предположить, что она думает 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своих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детях-солдатах?»</w:t>
            </w:r>
          </w:p>
          <w:p w:rsidR="00F11C75" w:rsidRDefault="002B4EC3">
            <w:pPr>
              <w:pStyle w:val="TableParagraph"/>
              <w:ind w:right="96" w:firstLine="3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Многодетные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семьи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приемными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детьми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ВОВ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(например,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Деревских усыновила 20 детей, в том числе 17 из блокадного Ленинграда),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выставка: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поздравительные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открытки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плакаты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матери»</w:t>
            </w:r>
          </w:p>
        </w:tc>
      </w:tr>
      <w:tr w:rsidR="00F11C75">
        <w:trPr>
          <w:trHeight w:val="563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Что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такое Родина?</w:t>
            </w:r>
          </w:p>
        </w:tc>
      </w:tr>
      <w:tr w:rsidR="00F11C75">
        <w:trPr>
          <w:trHeight w:val="3084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где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родился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живет,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учится, работает, растит детей.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Родина – это отчий дом, родная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населенные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пункты – все, что относится 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государству.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всегда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проявляет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чувства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патриот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честно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трудится,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заботится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процветании,</w:t>
            </w:r>
            <w:r>
              <w:rPr>
                <w:spacing w:val="4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уважает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</w:p>
          <w:p w:rsidR="00F11C75" w:rsidRDefault="002B4EC3">
            <w:pPr>
              <w:pStyle w:val="TableParagraph"/>
              <w:spacing w:line="30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историю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культуру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Слушание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песни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«То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березка,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рябинка».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Обсуждение: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понимает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автор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песни,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 «Родина»?</w:t>
            </w:r>
          </w:p>
          <w:p w:rsidR="00F11C75" w:rsidRDefault="002B4EC3">
            <w:pPr>
              <w:pStyle w:val="TableParagraph"/>
              <w:tabs>
                <w:tab w:val="left" w:pos="2544"/>
                <w:tab w:val="left" w:pos="3827"/>
                <w:tab w:val="left" w:pos="5578"/>
                <w:tab w:val="left" w:pos="7458"/>
                <w:tab w:val="left" w:pos="7859"/>
              </w:tabs>
              <w:ind w:right="100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z w:val="24"/>
                <w:szCs w:val="24"/>
              </w:rPr>
              <w:tab/>
              <w:t>задание:</w:t>
            </w:r>
            <w:r>
              <w:rPr>
                <w:sz w:val="24"/>
                <w:szCs w:val="24"/>
              </w:rPr>
              <w:tab/>
              <w:t>соотнесение</w:t>
            </w:r>
            <w:r>
              <w:rPr>
                <w:sz w:val="24"/>
                <w:szCs w:val="24"/>
              </w:rPr>
              <w:tab/>
              <w:t>иллюстрации</w:t>
            </w:r>
            <w:r>
              <w:rPr>
                <w:sz w:val="24"/>
                <w:szCs w:val="24"/>
              </w:rPr>
              <w:tab/>
              <w:t>с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названием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территории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(тундра,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тайга,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Поволжье,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Урал,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Кавказ,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Камчатка).</w:t>
            </w:r>
          </w:p>
          <w:p w:rsidR="00F11C75" w:rsidRDefault="002B4EC3">
            <w:pPr>
              <w:pStyle w:val="TableParagraph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экскурсия</w:t>
            </w:r>
            <w:r>
              <w:rPr>
                <w:spacing w:val="3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городам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России: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Москва,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Санкт-Петербург,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Волгоград.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Достопримечательного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родного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края.</w:t>
            </w:r>
          </w:p>
          <w:p w:rsidR="00F11C75" w:rsidRDefault="002B4EC3">
            <w:pPr>
              <w:pStyle w:val="TableParagraph"/>
              <w:tabs>
                <w:tab w:val="left" w:pos="1788"/>
                <w:tab w:val="left" w:pos="4977"/>
                <w:tab w:val="left" w:pos="6109"/>
                <w:tab w:val="left" w:pos="7038"/>
                <w:tab w:val="left" w:pos="7489"/>
                <w:tab w:val="left" w:pos="8515"/>
              </w:tabs>
              <w:ind w:right="100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  <w:r>
              <w:rPr>
                <w:sz w:val="24"/>
                <w:szCs w:val="24"/>
              </w:rPr>
              <w:tab/>
              <w:t>рисунков</w:t>
            </w:r>
            <w:r>
              <w:rPr>
                <w:spacing w:val="1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«Наша</w:t>
            </w:r>
            <w:r>
              <w:rPr>
                <w:sz w:val="24"/>
                <w:szCs w:val="24"/>
              </w:rPr>
              <w:tab/>
              <w:t>Родина,</w:t>
            </w:r>
            <w:r>
              <w:rPr>
                <w:sz w:val="24"/>
                <w:szCs w:val="24"/>
              </w:rPr>
              <w:tab/>
              <w:t>как</w:t>
            </w:r>
            <w:r>
              <w:rPr>
                <w:spacing w:val="13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</w:t>
            </w:r>
            <w:r>
              <w:rPr>
                <w:sz w:val="24"/>
                <w:szCs w:val="24"/>
              </w:rPr>
              <w:tab/>
              <w:t>ее</w:t>
            </w:r>
            <w:r>
              <w:rPr>
                <w:sz w:val="24"/>
                <w:szCs w:val="24"/>
              </w:rPr>
              <w:tab/>
              <w:t>вижу».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Дети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рассказывают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своих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рисунках</w:t>
            </w:r>
          </w:p>
        </w:tc>
      </w:tr>
    </w:tbl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3726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Здесь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прошло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детство,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юность,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вступил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самостоятельную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трудовую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жизнь.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значит</w:t>
            </w:r>
          </w:p>
          <w:p w:rsidR="00F11C75" w:rsidRDefault="002B4EC3">
            <w:pPr>
              <w:pStyle w:val="TableParagraph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«любить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Родину,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служить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Родине»?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современном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мире.</w:t>
            </w:r>
          </w:p>
          <w:p w:rsidR="00F11C75" w:rsidRDefault="002B4EC3">
            <w:pPr>
              <w:pStyle w:val="TableParagraph"/>
              <w:tabs>
                <w:tab w:val="left" w:pos="2623"/>
              </w:tabs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Значение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российской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мира.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Уникальные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объекты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социума,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вошедшие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список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ЮНЕСКО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Слушание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(исполнение)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песни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чего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начинается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Родина?».</w:t>
            </w:r>
          </w:p>
          <w:p w:rsidR="00F11C75" w:rsidRDefault="002B4EC3">
            <w:pPr>
              <w:pStyle w:val="TableParagraph"/>
              <w:ind w:right="10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зову?»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(оценка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высказываний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людей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Родине 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суждений детей).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«Узнай объект».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Восприятие фото, узнавание,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называние: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Уникальные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объекты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вошедшие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список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ЮНЕСКО.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Уникальные культурные объекты России, вошедшие в список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ЮНЕСКО.</w:t>
            </w:r>
          </w:p>
          <w:p w:rsidR="00F11C75" w:rsidRDefault="002B4EC3">
            <w:pPr>
              <w:pStyle w:val="TableParagraph"/>
              <w:spacing w:before="1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переведем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названия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наших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великих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поэтов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писателей,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напечатанных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рубежом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(Пушкина,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Толстого,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Чехова)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«Наша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вижу».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рассказывают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своих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рисунках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13.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Мы вместе.</w:t>
            </w:r>
          </w:p>
        </w:tc>
      </w:tr>
      <w:tr w:rsidR="00F11C75">
        <w:trPr>
          <w:trHeight w:val="9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165"/>
                <w:tab w:val="left" w:pos="2343"/>
                <w:tab w:val="left" w:pos="3879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Память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поколение</w:t>
            </w:r>
            <w:r>
              <w:rPr>
                <w:sz w:val="24"/>
                <w:szCs w:val="24"/>
              </w:rPr>
              <w:tab/>
              <w:t>связано</w:t>
            </w:r>
            <w:r>
              <w:rPr>
                <w:sz w:val="24"/>
                <w:szCs w:val="24"/>
              </w:rPr>
              <w:tab/>
            </w:r>
            <w:r>
              <w:rPr>
                <w:spacing w:val="-3"/>
                <w:sz w:val="24"/>
                <w:szCs w:val="24"/>
              </w:rPr>
              <w:t>с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предыдущими и последующими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культурой,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историей,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средой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обитания.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Связь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(преемственность) поколений 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развития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Семейное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древо. Память о своих родных,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представляют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предшествующие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поколения.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Сохранение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традиций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семьей,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народом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Создание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традиций</w:t>
            </w:r>
          </w:p>
          <w:p w:rsidR="00F11C75" w:rsidRDefault="002B4EC3">
            <w:pPr>
              <w:pStyle w:val="TableParagraph"/>
              <w:spacing w:before="1" w:line="30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своего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 рисунков детей «Семейное древо». Краткий рассказ 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традициях 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семье,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остались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бабушек-дедушек.</w:t>
            </w:r>
          </w:p>
          <w:p w:rsidR="00F11C75" w:rsidRDefault="002B4EC3">
            <w:pPr>
              <w:pStyle w:val="TableParagraph"/>
              <w:ind w:right="10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Традиции,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связанные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проводом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зимы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встречей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весны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народов РФ: русский Веснянки, у татар и башкир праздник Каргатуй, 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ханты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манси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Вороны.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иллюстративным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материалом.</w:t>
            </w:r>
          </w:p>
          <w:p w:rsidR="00F11C75" w:rsidRDefault="002B4EC3">
            <w:pPr>
              <w:pStyle w:val="TableParagraph"/>
              <w:spacing w:before="1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Эвристическая</w:t>
            </w:r>
            <w:r>
              <w:rPr>
                <w:spacing w:val="3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«Какие</w:t>
            </w:r>
            <w:r>
              <w:rPr>
                <w:spacing w:val="10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традиции</w:t>
            </w:r>
            <w:r>
              <w:rPr>
                <w:spacing w:val="1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будут</w:t>
            </w:r>
            <w:r>
              <w:rPr>
                <w:spacing w:val="10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10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нашего</w:t>
            </w:r>
            <w:r>
              <w:rPr>
                <w:spacing w:val="10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класса?».</w:t>
            </w:r>
          </w:p>
          <w:p w:rsidR="00F11C75" w:rsidRDefault="002B4EC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фотографий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класса: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вместе».</w:t>
            </w:r>
          </w:p>
        </w:tc>
      </w:tr>
      <w:tr w:rsidR="00F11C75">
        <w:trPr>
          <w:trHeight w:val="4331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3-4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825"/>
                <w:tab w:val="left" w:pos="3173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Историческая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память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проявляется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стремится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себе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отражают</w:t>
            </w:r>
          </w:p>
          <w:p w:rsidR="00F11C75" w:rsidRDefault="002B4EC3">
            <w:pPr>
              <w:pStyle w:val="TableParagraph"/>
              <w:tabs>
                <w:tab w:val="left" w:pos="2890"/>
              </w:tabs>
              <w:spacing w:before="1"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нравственные</w:t>
            </w:r>
            <w:r>
              <w:rPr>
                <w:sz w:val="24"/>
                <w:szCs w:val="24"/>
              </w:rPr>
              <w:tab/>
              <w:t>ценности</w:t>
            </w:r>
          </w:p>
          <w:p w:rsidR="00F11C75" w:rsidRDefault="002B4EC3">
            <w:pPr>
              <w:pStyle w:val="TableParagraph"/>
              <w:tabs>
                <w:tab w:val="left" w:pos="2651"/>
              </w:tabs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предыдущих</w:t>
            </w:r>
            <w:r>
              <w:rPr>
                <w:sz w:val="24"/>
                <w:szCs w:val="24"/>
              </w:rPr>
              <w:tab/>
              <w:t>поколений.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ценности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добра,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заботы,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ответственности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жизнь, здоровье и благополучие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ближних: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«накорми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голодного,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напои жаждущего, одеть нагого,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навестить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милосерден».  Благотворительные</w:t>
            </w:r>
          </w:p>
          <w:p w:rsidR="00F11C75" w:rsidRDefault="002B4EC3">
            <w:pPr>
              <w:pStyle w:val="TableParagraph"/>
              <w:spacing w:line="322" w:lineRule="exact"/>
              <w:ind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(«Например,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«Подари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жизнь»)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Эвристическая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преемственность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поколений?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переходит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поколение?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выражение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«всем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миром»?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«Обсуждение ситуаций по сюжетам картин К.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Юона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«Постройка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дома»,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Бакшеева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«За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обедом»,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Корин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«Трапеза»:</w:t>
            </w:r>
          </w:p>
          <w:p w:rsidR="00F11C75" w:rsidRDefault="002B4EC3">
            <w:pPr>
              <w:pStyle w:val="TableParagraph"/>
              <w:spacing w:before="1"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«Что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хотели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художники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рассказать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зрителям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этими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сюжетами?</w:t>
            </w:r>
          </w:p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видеоматериалами: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«Традиции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трудового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воспитания детей у разных народов»: рассматривание и оценка сюжетов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Пластова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«Жатва»,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Маковского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«Пастушки»,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Прянишникова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«Ребятишки-рыбачки»,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Шишкин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«Косцы»,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Пиманенко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«Вечереет»,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Чикачев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«Охотники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привале»,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«Рыбалка»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выбор).</w:t>
            </w:r>
          </w:p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3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0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обсуждение</w:t>
            </w:r>
            <w:r>
              <w:rPr>
                <w:spacing w:val="10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видеофильма</w:t>
            </w:r>
            <w:r>
              <w:rPr>
                <w:spacing w:val="10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0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благотворительном</w:t>
            </w:r>
            <w:r>
              <w:rPr>
                <w:spacing w:val="10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фонде</w:t>
            </w:r>
          </w:p>
          <w:p w:rsidR="00F11C75" w:rsidRDefault="002B4EC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«Подари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жизнь».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можем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помочь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больным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детям?»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Главный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закон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страны</w:t>
            </w:r>
          </w:p>
        </w:tc>
      </w:tr>
      <w:tr w:rsidR="00F11C75">
        <w:trPr>
          <w:trHeight w:val="2681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6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1–2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986"/>
                <w:tab w:val="left" w:pos="3025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Конституция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Российской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Федерации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главный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закон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государства,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который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закрепляет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отношение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—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обязательство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созданию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условий</w:t>
            </w:r>
          </w:p>
          <w:p w:rsidR="00F11C75" w:rsidRDefault="002B4EC3">
            <w:pPr>
              <w:pStyle w:val="TableParagraph"/>
              <w:spacing w:line="322" w:lineRule="exact"/>
              <w:ind w:righ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благополучной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ребенка 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РФ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обложки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страницы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Конституции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РФ.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учителя: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 записано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главном законе страны.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иллюстрациями: описание прав гражданина РФ на свободное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передвижение, выбор места проживания, право на свободный труд, отдых,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образование,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медицинскую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помощь.</w:t>
            </w:r>
          </w:p>
          <w:p w:rsidR="00F11C75" w:rsidRDefault="002B4EC3">
            <w:pPr>
              <w:pStyle w:val="TableParagraph"/>
              <w:spacing w:before="1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соотнесем иллюстрацию с правом ребенка РФ.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Заполним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таблицу: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права ребенка РФ</w:t>
            </w:r>
          </w:p>
        </w:tc>
      </w:tr>
      <w:tr w:rsidR="00F11C75">
        <w:trPr>
          <w:trHeight w:val="423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39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3–4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  <w:shd w:val="clear" w:color="auto" w:fill="FAFAFA"/>
          </w:tcPr>
          <w:p w:rsidR="00F11C75" w:rsidRDefault="002B4EC3">
            <w:pPr>
              <w:pStyle w:val="TableParagraph"/>
              <w:ind w:right="87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Конституция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главный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закон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страны.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РФ:</w:t>
            </w:r>
          </w:p>
          <w:p w:rsidR="00F11C75" w:rsidRDefault="002B4EC3">
            <w:pPr>
              <w:pStyle w:val="TableParagraph"/>
              <w:tabs>
                <w:tab w:val="left" w:pos="1647"/>
                <w:tab w:val="left" w:pos="2431"/>
                <w:tab w:val="left" w:pos="3870"/>
              </w:tabs>
              <w:ind w:left="448" w:right="96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свобода вероисповедования,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право</w:t>
            </w:r>
            <w:r>
              <w:rPr>
                <w:sz w:val="24"/>
                <w:szCs w:val="24"/>
              </w:rPr>
              <w:tab/>
              <w:t>на</w:t>
            </w:r>
            <w:r>
              <w:rPr>
                <w:sz w:val="24"/>
                <w:szCs w:val="24"/>
              </w:rPr>
              <w:tab/>
              <w:t>участие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4"/>
                <w:sz w:val="24"/>
                <w:szCs w:val="24"/>
              </w:rPr>
              <w:t>в</w:t>
            </w:r>
          </w:p>
          <w:p w:rsidR="00F11C75" w:rsidRDefault="002B4EC3">
            <w:pPr>
              <w:pStyle w:val="TableParagraph"/>
              <w:tabs>
                <w:tab w:val="left" w:pos="1491"/>
                <w:tab w:val="left" w:pos="2913"/>
                <w:tab w:val="left" w:pos="3419"/>
              </w:tabs>
              <w:spacing w:before="2"/>
              <w:ind w:left="448" w:right="97" w:hanging="341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делами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государства;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право</w:t>
            </w:r>
            <w:r>
              <w:rPr>
                <w:sz w:val="24"/>
                <w:szCs w:val="24"/>
              </w:rPr>
              <w:tab/>
              <w:t>избирать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быть</w:t>
            </w:r>
          </w:p>
          <w:p w:rsidR="00F11C75" w:rsidRDefault="002B4EC3">
            <w:pPr>
              <w:pStyle w:val="TableParagraph"/>
              <w:spacing w:line="322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избранным;</w:t>
            </w:r>
          </w:p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право на участие культурной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(доступ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культурным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ценностям)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Обязанность гражданина РФ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установленные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законом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правила,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должен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выполнять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каждый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  Обязанности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школьника.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обложки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страницы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Конституции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РФ.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«Почему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Конституцию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называют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главным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законом государства?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 «Может ли общество жить без правил, которые являются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правами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обязанностями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каждого человека?</w:t>
            </w:r>
          </w:p>
          <w:p w:rsidR="00F11C75" w:rsidRDefault="002B4EC3">
            <w:pPr>
              <w:pStyle w:val="TableParagraph"/>
              <w:spacing w:line="242" w:lineRule="auto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Эвристическая беседа: вспомним, какие права гражданина записаны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главном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законе РФ?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познакомимся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другими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правами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РФ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соответствии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программным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содержанием)</w:t>
            </w:r>
          </w:p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Эвристическая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обязанность?</w:t>
            </w:r>
          </w:p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«Когда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возникли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обязанности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общества?».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берегли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огонь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первобытном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обществе?»: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наказывали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дежурного,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если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ночью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костра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засыпал?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выберем суждения, которые рассказывают об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обязанностях школьника.</w:t>
            </w:r>
          </w:p>
        </w:tc>
      </w:tr>
    </w:tbl>
    <w:p w:rsidR="00F11C75" w:rsidRDefault="00801D6D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7F9ECD8F" wp14:editId="0A40F158">
                <wp:simplePos x="0" y="0"/>
                <wp:positionH relativeFrom="page">
                  <wp:posOffset>1851660</wp:posOffset>
                </wp:positionH>
                <wp:positionV relativeFrom="page">
                  <wp:posOffset>546735</wp:posOffset>
                </wp:positionV>
                <wp:extent cx="2510790" cy="3067685"/>
                <wp:effectExtent l="0" t="0" r="0" b="0"/>
                <wp:wrapNone/>
                <wp:docPr id="13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10790" cy="3067685"/>
                        </a:xfrm>
                        <a:custGeom>
                          <a:avLst/>
                          <a:gdLst>
                            <a:gd name="T0" fmla="+- 0 6870 2916"/>
                            <a:gd name="T1" fmla="*/ T0 w 3954"/>
                            <a:gd name="T2" fmla="+- 0 5048 862"/>
                            <a:gd name="T3" fmla="*/ 5048 h 4831"/>
                            <a:gd name="T4" fmla="+- 0 2916 2916"/>
                            <a:gd name="T5" fmla="*/ T4 w 3954"/>
                            <a:gd name="T6" fmla="+- 0 5048 862"/>
                            <a:gd name="T7" fmla="*/ 5048 h 4831"/>
                            <a:gd name="T8" fmla="+- 0 2916 2916"/>
                            <a:gd name="T9" fmla="*/ T8 w 3954"/>
                            <a:gd name="T10" fmla="+- 0 5370 862"/>
                            <a:gd name="T11" fmla="*/ 5370 h 4831"/>
                            <a:gd name="T12" fmla="+- 0 2916 2916"/>
                            <a:gd name="T13" fmla="*/ T12 w 3954"/>
                            <a:gd name="T14" fmla="+- 0 5370 862"/>
                            <a:gd name="T15" fmla="*/ 5370 h 4831"/>
                            <a:gd name="T16" fmla="+- 0 2916 2916"/>
                            <a:gd name="T17" fmla="*/ T16 w 3954"/>
                            <a:gd name="T18" fmla="+- 0 5692 862"/>
                            <a:gd name="T19" fmla="*/ 5692 h 4831"/>
                            <a:gd name="T20" fmla="+- 0 6870 2916"/>
                            <a:gd name="T21" fmla="*/ T20 w 3954"/>
                            <a:gd name="T22" fmla="+- 0 5692 862"/>
                            <a:gd name="T23" fmla="*/ 5692 h 4831"/>
                            <a:gd name="T24" fmla="+- 0 6870 2916"/>
                            <a:gd name="T25" fmla="*/ T24 w 3954"/>
                            <a:gd name="T26" fmla="+- 0 5370 862"/>
                            <a:gd name="T27" fmla="*/ 5370 h 4831"/>
                            <a:gd name="T28" fmla="+- 0 6870 2916"/>
                            <a:gd name="T29" fmla="*/ T28 w 3954"/>
                            <a:gd name="T30" fmla="+- 0 5370 862"/>
                            <a:gd name="T31" fmla="*/ 5370 h 4831"/>
                            <a:gd name="T32" fmla="+- 0 6870 2916"/>
                            <a:gd name="T33" fmla="*/ T32 w 3954"/>
                            <a:gd name="T34" fmla="+- 0 5048 862"/>
                            <a:gd name="T35" fmla="*/ 5048 h 4831"/>
                            <a:gd name="T36" fmla="+- 0 6870 2916"/>
                            <a:gd name="T37" fmla="*/ T36 w 3954"/>
                            <a:gd name="T38" fmla="+- 0 3759 862"/>
                            <a:gd name="T39" fmla="*/ 3759 h 4831"/>
                            <a:gd name="T40" fmla="+- 0 2916 2916"/>
                            <a:gd name="T41" fmla="*/ T40 w 3954"/>
                            <a:gd name="T42" fmla="+- 0 3759 862"/>
                            <a:gd name="T43" fmla="*/ 3759 h 4831"/>
                            <a:gd name="T44" fmla="+- 0 2916 2916"/>
                            <a:gd name="T45" fmla="*/ T44 w 3954"/>
                            <a:gd name="T46" fmla="+- 0 4081 862"/>
                            <a:gd name="T47" fmla="*/ 4081 h 4831"/>
                            <a:gd name="T48" fmla="+- 0 2916 2916"/>
                            <a:gd name="T49" fmla="*/ T48 w 3954"/>
                            <a:gd name="T50" fmla="+- 0 4403 862"/>
                            <a:gd name="T51" fmla="*/ 4403 h 4831"/>
                            <a:gd name="T52" fmla="+- 0 2916 2916"/>
                            <a:gd name="T53" fmla="*/ T52 w 3954"/>
                            <a:gd name="T54" fmla="+- 0 4727 862"/>
                            <a:gd name="T55" fmla="*/ 4727 h 4831"/>
                            <a:gd name="T56" fmla="+- 0 2916 2916"/>
                            <a:gd name="T57" fmla="*/ T56 w 3954"/>
                            <a:gd name="T58" fmla="+- 0 5048 862"/>
                            <a:gd name="T59" fmla="*/ 5048 h 4831"/>
                            <a:gd name="T60" fmla="+- 0 6870 2916"/>
                            <a:gd name="T61" fmla="*/ T60 w 3954"/>
                            <a:gd name="T62" fmla="+- 0 5048 862"/>
                            <a:gd name="T63" fmla="*/ 5048 h 4831"/>
                            <a:gd name="T64" fmla="+- 0 6870 2916"/>
                            <a:gd name="T65" fmla="*/ T64 w 3954"/>
                            <a:gd name="T66" fmla="+- 0 4727 862"/>
                            <a:gd name="T67" fmla="*/ 4727 h 4831"/>
                            <a:gd name="T68" fmla="+- 0 6870 2916"/>
                            <a:gd name="T69" fmla="*/ T68 w 3954"/>
                            <a:gd name="T70" fmla="+- 0 4403 862"/>
                            <a:gd name="T71" fmla="*/ 4403 h 4831"/>
                            <a:gd name="T72" fmla="+- 0 6870 2916"/>
                            <a:gd name="T73" fmla="*/ T72 w 3954"/>
                            <a:gd name="T74" fmla="+- 0 4081 862"/>
                            <a:gd name="T75" fmla="*/ 4081 h 4831"/>
                            <a:gd name="T76" fmla="+- 0 6870 2916"/>
                            <a:gd name="T77" fmla="*/ T76 w 3954"/>
                            <a:gd name="T78" fmla="+- 0 3759 862"/>
                            <a:gd name="T79" fmla="*/ 3759 h 4831"/>
                            <a:gd name="T80" fmla="+- 0 6870 2916"/>
                            <a:gd name="T81" fmla="*/ T80 w 3954"/>
                            <a:gd name="T82" fmla="+- 0 3116 862"/>
                            <a:gd name="T83" fmla="*/ 3116 h 4831"/>
                            <a:gd name="T84" fmla="+- 0 2916 2916"/>
                            <a:gd name="T85" fmla="*/ T84 w 3954"/>
                            <a:gd name="T86" fmla="+- 0 3116 862"/>
                            <a:gd name="T87" fmla="*/ 3116 h 4831"/>
                            <a:gd name="T88" fmla="+- 0 2916 2916"/>
                            <a:gd name="T89" fmla="*/ T88 w 3954"/>
                            <a:gd name="T90" fmla="+- 0 3438 862"/>
                            <a:gd name="T91" fmla="*/ 3438 h 4831"/>
                            <a:gd name="T92" fmla="+- 0 2916 2916"/>
                            <a:gd name="T93" fmla="*/ T92 w 3954"/>
                            <a:gd name="T94" fmla="+- 0 3759 862"/>
                            <a:gd name="T95" fmla="*/ 3759 h 4831"/>
                            <a:gd name="T96" fmla="+- 0 6870 2916"/>
                            <a:gd name="T97" fmla="*/ T96 w 3954"/>
                            <a:gd name="T98" fmla="+- 0 3759 862"/>
                            <a:gd name="T99" fmla="*/ 3759 h 4831"/>
                            <a:gd name="T100" fmla="+- 0 6870 2916"/>
                            <a:gd name="T101" fmla="*/ T100 w 3954"/>
                            <a:gd name="T102" fmla="+- 0 3438 862"/>
                            <a:gd name="T103" fmla="*/ 3438 h 4831"/>
                            <a:gd name="T104" fmla="+- 0 6870 2916"/>
                            <a:gd name="T105" fmla="*/ T104 w 3954"/>
                            <a:gd name="T106" fmla="+- 0 3116 862"/>
                            <a:gd name="T107" fmla="*/ 3116 h 4831"/>
                            <a:gd name="T108" fmla="+- 0 6870 2916"/>
                            <a:gd name="T109" fmla="*/ T108 w 3954"/>
                            <a:gd name="T110" fmla="+- 0 1827 862"/>
                            <a:gd name="T111" fmla="*/ 1827 h 4831"/>
                            <a:gd name="T112" fmla="+- 0 2916 2916"/>
                            <a:gd name="T113" fmla="*/ T112 w 3954"/>
                            <a:gd name="T114" fmla="+- 0 1827 862"/>
                            <a:gd name="T115" fmla="*/ 1827 h 4831"/>
                            <a:gd name="T116" fmla="+- 0 2916 2916"/>
                            <a:gd name="T117" fmla="*/ T116 w 3954"/>
                            <a:gd name="T118" fmla="+- 0 2148 862"/>
                            <a:gd name="T119" fmla="*/ 2148 h 4831"/>
                            <a:gd name="T120" fmla="+- 0 2916 2916"/>
                            <a:gd name="T121" fmla="*/ T120 w 3954"/>
                            <a:gd name="T122" fmla="+- 0 2472 862"/>
                            <a:gd name="T123" fmla="*/ 2472 h 4831"/>
                            <a:gd name="T124" fmla="+- 0 2916 2916"/>
                            <a:gd name="T125" fmla="*/ T124 w 3954"/>
                            <a:gd name="T126" fmla="+- 0 2794 862"/>
                            <a:gd name="T127" fmla="*/ 2794 h 4831"/>
                            <a:gd name="T128" fmla="+- 0 2916 2916"/>
                            <a:gd name="T129" fmla="*/ T128 w 3954"/>
                            <a:gd name="T130" fmla="+- 0 3116 862"/>
                            <a:gd name="T131" fmla="*/ 3116 h 4831"/>
                            <a:gd name="T132" fmla="+- 0 6870 2916"/>
                            <a:gd name="T133" fmla="*/ T132 w 3954"/>
                            <a:gd name="T134" fmla="+- 0 3116 862"/>
                            <a:gd name="T135" fmla="*/ 3116 h 4831"/>
                            <a:gd name="T136" fmla="+- 0 6870 2916"/>
                            <a:gd name="T137" fmla="*/ T136 w 3954"/>
                            <a:gd name="T138" fmla="+- 0 2794 862"/>
                            <a:gd name="T139" fmla="*/ 2794 h 4831"/>
                            <a:gd name="T140" fmla="+- 0 6870 2916"/>
                            <a:gd name="T141" fmla="*/ T140 w 3954"/>
                            <a:gd name="T142" fmla="+- 0 2472 862"/>
                            <a:gd name="T143" fmla="*/ 2472 h 4831"/>
                            <a:gd name="T144" fmla="+- 0 6870 2916"/>
                            <a:gd name="T145" fmla="*/ T144 w 3954"/>
                            <a:gd name="T146" fmla="+- 0 2148 862"/>
                            <a:gd name="T147" fmla="*/ 2148 h 4831"/>
                            <a:gd name="T148" fmla="+- 0 6870 2916"/>
                            <a:gd name="T149" fmla="*/ T148 w 3954"/>
                            <a:gd name="T150" fmla="+- 0 1827 862"/>
                            <a:gd name="T151" fmla="*/ 1827 h 4831"/>
                            <a:gd name="T152" fmla="+- 0 6870 2916"/>
                            <a:gd name="T153" fmla="*/ T152 w 3954"/>
                            <a:gd name="T154" fmla="+- 0 862 862"/>
                            <a:gd name="T155" fmla="*/ 862 h 4831"/>
                            <a:gd name="T156" fmla="+- 0 2916 2916"/>
                            <a:gd name="T157" fmla="*/ T156 w 3954"/>
                            <a:gd name="T158" fmla="+- 0 862 862"/>
                            <a:gd name="T159" fmla="*/ 862 h 4831"/>
                            <a:gd name="T160" fmla="+- 0 2916 2916"/>
                            <a:gd name="T161" fmla="*/ T160 w 3954"/>
                            <a:gd name="T162" fmla="+- 0 1184 862"/>
                            <a:gd name="T163" fmla="*/ 1184 h 4831"/>
                            <a:gd name="T164" fmla="+- 0 2916 2916"/>
                            <a:gd name="T165" fmla="*/ T164 w 3954"/>
                            <a:gd name="T166" fmla="+- 0 1505 862"/>
                            <a:gd name="T167" fmla="*/ 1505 h 4831"/>
                            <a:gd name="T168" fmla="+- 0 2916 2916"/>
                            <a:gd name="T169" fmla="*/ T168 w 3954"/>
                            <a:gd name="T170" fmla="+- 0 1505 862"/>
                            <a:gd name="T171" fmla="*/ 1505 h 4831"/>
                            <a:gd name="T172" fmla="+- 0 2916 2916"/>
                            <a:gd name="T173" fmla="*/ T172 w 3954"/>
                            <a:gd name="T174" fmla="+- 0 1827 862"/>
                            <a:gd name="T175" fmla="*/ 1827 h 4831"/>
                            <a:gd name="T176" fmla="+- 0 6870 2916"/>
                            <a:gd name="T177" fmla="*/ T176 w 3954"/>
                            <a:gd name="T178" fmla="+- 0 1827 862"/>
                            <a:gd name="T179" fmla="*/ 1827 h 4831"/>
                            <a:gd name="T180" fmla="+- 0 6870 2916"/>
                            <a:gd name="T181" fmla="*/ T180 w 3954"/>
                            <a:gd name="T182" fmla="+- 0 1505 862"/>
                            <a:gd name="T183" fmla="*/ 1505 h 4831"/>
                            <a:gd name="T184" fmla="+- 0 6870 2916"/>
                            <a:gd name="T185" fmla="*/ T184 w 3954"/>
                            <a:gd name="T186" fmla="+- 0 1505 862"/>
                            <a:gd name="T187" fmla="*/ 1505 h 4831"/>
                            <a:gd name="T188" fmla="+- 0 6870 2916"/>
                            <a:gd name="T189" fmla="*/ T188 w 3954"/>
                            <a:gd name="T190" fmla="+- 0 1184 862"/>
                            <a:gd name="T191" fmla="*/ 1184 h 4831"/>
                            <a:gd name="T192" fmla="+- 0 6870 2916"/>
                            <a:gd name="T193" fmla="*/ T192 w 3954"/>
                            <a:gd name="T194" fmla="+- 0 862 862"/>
                            <a:gd name="T195" fmla="*/ 862 h 483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  <a:cxn ang="0">
                              <a:pos x="T149" y="T151"/>
                            </a:cxn>
                            <a:cxn ang="0">
                              <a:pos x="T153" y="T155"/>
                            </a:cxn>
                            <a:cxn ang="0">
                              <a:pos x="T157" y="T159"/>
                            </a:cxn>
                            <a:cxn ang="0">
                              <a:pos x="T161" y="T163"/>
                            </a:cxn>
                            <a:cxn ang="0">
                              <a:pos x="T165" y="T167"/>
                            </a:cxn>
                            <a:cxn ang="0">
                              <a:pos x="T169" y="T171"/>
                            </a:cxn>
                            <a:cxn ang="0">
                              <a:pos x="T173" y="T175"/>
                            </a:cxn>
                            <a:cxn ang="0">
                              <a:pos x="T177" y="T179"/>
                            </a:cxn>
                            <a:cxn ang="0">
                              <a:pos x="T181" y="T183"/>
                            </a:cxn>
                            <a:cxn ang="0">
                              <a:pos x="T185" y="T187"/>
                            </a:cxn>
                            <a:cxn ang="0">
                              <a:pos x="T189" y="T191"/>
                            </a:cxn>
                            <a:cxn ang="0">
                              <a:pos x="T193" y="T195"/>
                            </a:cxn>
                          </a:cxnLst>
                          <a:rect l="0" t="0" r="r" b="b"/>
                          <a:pathLst>
                            <a:path w="3954" h="4831">
                              <a:moveTo>
                                <a:pt x="3954" y="4186"/>
                              </a:moveTo>
                              <a:lnTo>
                                <a:pt x="0" y="4186"/>
                              </a:lnTo>
                              <a:lnTo>
                                <a:pt x="0" y="4508"/>
                              </a:lnTo>
                              <a:lnTo>
                                <a:pt x="0" y="4830"/>
                              </a:lnTo>
                              <a:lnTo>
                                <a:pt x="3954" y="4830"/>
                              </a:lnTo>
                              <a:lnTo>
                                <a:pt x="3954" y="4508"/>
                              </a:lnTo>
                              <a:lnTo>
                                <a:pt x="3954" y="4186"/>
                              </a:lnTo>
                              <a:close/>
                              <a:moveTo>
                                <a:pt x="3954" y="2897"/>
                              </a:moveTo>
                              <a:lnTo>
                                <a:pt x="0" y="2897"/>
                              </a:lnTo>
                              <a:lnTo>
                                <a:pt x="0" y="3219"/>
                              </a:lnTo>
                              <a:lnTo>
                                <a:pt x="0" y="3541"/>
                              </a:lnTo>
                              <a:lnTo>
                                <a:pt x="0" y="3865"/>
                              </a:lnTo>
                              <a:lnTo>
                                <a:pt x="0" y="4186"/>
                              </a:lnTo>
                              <a:lnTo>
                                <a:pt x="3954" y="4186"/>
                              </a:lnTo>
                              <a:lnTo>
                                <a:pt x="3954" y="3865"/>
                              </a:lnTo>
                              <a:lnTo>
                                <a:pt x="3954" y="3541"/>
                              </a:lnTo>
                              <a:lnTo>
                                <a:pt x="3954" y="3219"/>
                              </a:lnTo>
                              <a:lnTo>
                                <a:pt x="3954" y="2897"/>
                              </a:lnTo>
                              <a:close/>
                              <a:moveTo>
                                <a:pt x="3954" y="2254"/>
                              </a:moveTo>
                              <a:lnTo>
                                <a:pt x="0" y="2254"/>
                              </a:lnTo>
                              <a:lnTo>
                                <a:pt x="0" y="2576"/>
                              </a:lnTo>
                              <a:lnTo>
                                <a:pt x="0" y="2897"/>
                              </a:lnTo>
                              <a:lnTo>
                                <a:pt x="3954" y="2897"/>
                              </a:lnTo>
                              <a:lnTo>
                                <a:pt x="3954" y="2576"/>
                              </a:lnTo>
                              <a:lnTo>
                                <a:pt x="3954" y="2254"/>
                              </a:lnTo>
                              <a:close/>
                              <a:moveTo>
                                <a:pt x="3954" y="965"/>
                              </a:moveTo>
                              <a:lnTo>
                                <a:pt x="0" y="965"/>
                              </a:lnTo>
                              <a:lnTo>
                                <a:pt x="0" y="1286"/>
                              </a:lnTo>
                              <a:lnTo>
                                <a:pt x="0" y="1610"/>
                              </a:lnTo>
                              <a:lnTo>
                                <a:pt x="0" y="1932"/>
                              </a:lnTo>
                              <a:lnTo>
                                <a:pt x="0" y="2254"/>
                              </a:lnTo>
                              <a:lnTo>
                                <a:pt x="3954" y="2254"/>
                              </a:lnTo>
                              <a:lnTo>
                                <a:pt x="3954" y="1932"/>
                              </a:lnTo>
                              <a:lnTo>
                                <a:pt x="3954" y="1610"/>
                              </a:lnTo>
                              <a:lnTo>
                                <a:pt x="3954" y="1286"/>
                              </a:lnTo>
                              <a:lnTo>
                                <a:pt x="3954" y="965"/>
                              </a:lnTo>
                              <a:close/>
                              <a:moveTo>
                                <a:pt x="3954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3"/>
                              </a:lnTo>
                              <a:lnTo>
                                <a:pt x="0" y="965"/>
                              </a:lnTo>
                              <a:lnTo>
                                <a:pt x="3954" y="965"/>
                              </a:lnTo>
                              <a:lnTo>
                                <a:pt x="3954" y="643"/>
                              </a:lnTo>
                              <a:lnTo>
                                <a:pt x="3954" y="322"/>
                              </a:lnTo>
                              <a:lnTo>
                                <a:pt x="39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AFAFA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BC61B6" id="AutoShape 12" o:spid="_x0000_s1026" style="position:absolute;margin-left:145.8pt;margin-top:43.05pt;width:197.7pt;height:241.55pt;z-index:-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3954,4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" path="m3954,4186l,4186r,322l,4830r3954,l3954,4508r,-322xm3954,2897l,2897r,322l,3541r,324l,4186r3954,l3954,3865r,-324l3954,3219r,-322xm3954,2254l,2254r,322l,2897r3954,l3954,2576r,-322xm3954,965l,965r,321l,1610r,322l,2254r3954,l3954,1932r,-322l3954,1286r,-321xm3954,l,,,322,,643,,965r3954,l3954,643r,-321l3954,xe" fillcolor="#fafafa" stroked="f">
                <v:path arrowok="t" o:connecttype="custom" o:connectlocs="2510790,3205480;0,3205480;0,3409950;0,3409950;0,3614420;2510790,3614420;2510790,3409950;2510790,3409950;2510790,3205480;2510790,2386965;0,2386965;0,2591435;0,2795905;0,3001645;0,3205480;2510790,3205480;2510790,3001645;2510790,2795905;2510790,2591435;2510790,2386965;2510790,1978660;0,1978660;0,2183130;0,2386965;2510790,2386965;2510790,2183130;2510790,1978660;2510790,1160145;0,1160145;0,1363980;0,1569720;0,1774190;0,1978660;2510790,1978660;2510790,1774190;2510790,1569720;2510790,1363980;2510790,1160145;2510790,547370;0,547370;0,751840;0,955675;0,955675;0,1160145;2510790,1160145;2510790,955675;2510790,955675;2510790,751840;2510790,547370" o:connectangles="0,0,0,0,0,0,0,0,0,0,0,0,0,0,0,0,0,0,0,0,0,0,0,0,0,0,0,0,0,0,0,0,0,0,0,0,0,0,0,0,0,0,0,0,0,0,0,0,0"/>
                <w10:wrap anchorx="page" anchory="page"/>
              </v:shape>
            </w:pict>
          </mc:Fallback>
        </mc:AlternateContent>
      </w: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Герои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нашего времени</w:t>
            </w:r>
          </w:p>
        </w:tc>
      </w:tr>
      <w:tr w:rsidR="00F11C75">
        <w:trPr>
          <w:trHeight w:val="4388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010"/>
                <w:tab w:val="left" w:pos="2125"/>
                <w:tab w:val="left" w:pos="2818"/>
                <w:tab w:val="left" w:pos="2995"/>
              </w:tabs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Герой</w:t>
            </w:r>
            <w:r>
              <w:rPr>
                <w:sz w:val="24"/>
                <w:szCs w:val="24"/>
              </w:rPr>
              <w:tab/>
              <w:t>–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человек,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совершающий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поступки,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необычные 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смелости,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отваге.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Совершая</w:t>
            </w:r>
            <w:r>
              <w:rPr>
                <w:spacing w:val="7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подвиги,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никогда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думает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опасности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себя,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действия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направлены на спасение других.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являются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только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взрослые,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дети. Проявление уважения 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героям,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стремление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воспитывать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себя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волевые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смелость,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решительность,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стремление прийти на помощь.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Памятники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героям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мирного</w:t>
            </w:r>
          </w:p>
          <w:p w:rsidR="00F11C75" w:rsidRDefault="002B4EC3">
            <w:pPr>
              <w:pStyle w:val="TableParagraph"/>
              <w:spacing w:line="304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времени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видеоматериала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«Герои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времени»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врачах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Благовещенска. Беседа: «Можно ли назвать поступок врачей подвигом? 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думали врачи,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узнав 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пожаре?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они вели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себя?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проанализировав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поступок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подростка,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составить его портрет. Например, героические поступки Вани Макарова,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Максима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Кобычева,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Лиды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Пономарёвой,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Марины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Плотниковой.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 фотографий орденов Героя России, Ордена мужества,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медаль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отвагу».</w:t>
            </w:r>
          </w:p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описание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пожарным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спасателям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(Новосибирск);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погибшим,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спасая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(Севастополь),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морякам-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подводникам, погибшим в мирное время (Курск), памятник пожарным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спасателям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МЧС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(Тверь) –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выбор.</w:t>
            </w:r>
          </w:p>
          <w:p w:rsidR="00F11C75" w:rsidRDefault="002B4EC3">
            <w:pPr>
              <w:pStyle w:val="TableParagraph"/>
              <w:spacing w:line="322" w:lineRule="exact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представим,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находимся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около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цветы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возложим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памятнику,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напишем на ленточке?</w:t>
            </w:r>
          </w:p>
        </w:tc>
      </w:tr>
      <w:tr w:rsidR="00F11C75">
        <w:trPr>
          <w:trHeight w:val="4676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383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4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ценою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собственной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спасающего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других: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смелость,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самопожертвование,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ответственность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судьбу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других,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отсутствие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чувства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страха. Герои военных времен.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мирного времени</w:t>
            </w:r>
          </w:p>
          <w:p w:rsidR="00F11C75" w:rsidRDefault="002B4EC3">
            <w:pPr>
              <w:pStyle w:val="TableParagraph"/>
              <w:tabs>
                <w:tab w:val="left" w:pos="2125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уважения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героям,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стремление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воспитывать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себя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волевые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смелость,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решительность,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стремление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прийти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помощь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пожарным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спасателям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(Новосибирск);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погибшим, спасая детей (Севастополь), памятник морякам-подводникам,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погибшим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(Курск),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пожарным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спасателям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МЧС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(Тверь) – на выбор. Беседа: Почему героям принято ставить памятники? 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должны напоминать?</w:t>
            </w:r>
          </w:p>
          <w:p w:rsidR="00F11C75" w:rsidRDefault="002B4EC3">
            <w:pPr>
              <w:pStyle w:val="TableParagraph"/>
              <w:ind w:right="94" w:firstLine="6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Составление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детьми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кратких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рассказов-напоминаний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Отечественной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войны.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Покрышкин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(трижды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Союза),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Кожедуб (трижды герой Советского Союза; К. Евстигнеев (дважды герой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Союза),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Матросов,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Т.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Фрунзе,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Гризодубова,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Талалихин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выбор).</w:t>
            </w:r>
          </w:p>
          <w:p w:rsidR="00F11C75" w:rsidRDefault="002B4EC3">
            <w:pPr>
              <w:pStyle w:val="TableParagraph"/>
              <w:spacing w:before="1"/>
              <w:ind w:right="94" w:firstLine="75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видеоматериалов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составить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список героев, совершавших подвиги при исполнении служебного долга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(например, С. Солнечников, Д. Маковкин, М. Малинников, Ю. Ануфриева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К. Парикожа А. Логвинов Д. Максудов – на выбор) и список героев 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простых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пришедшим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Грушин,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Продовиков,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Щеголев,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Игорь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Няч,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Артем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Потехин).</w:t>
            </w:r>
          </w:p>
          <w:p w:rsidR="00F11C75" w:rsidRDefault="002B4EC3">
            <w:pPr>
              <w:pStyle w:val="TableParagraph"/>
              <w:spacing w:line="322" w:lineRule="exact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представим,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находимся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около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цветы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возложим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памятнику,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напишем на ленточке?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«Новый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год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–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традиции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праздника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разных народов</w:t>
            </w:r>
            <w:r>
              <w:rPr>
                <w:b/>
                <w:spacing w:val="-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России»</w:t>
            </w:r>
          </w:p>
        </w:tc>
      </w:tr>
      <w:tr w:rsidR="00F11C75">
        <w:trPr>
          <w:trHeight w:val="3543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любимый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возникновения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новогоднего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подготовке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встрече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Подарки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пожелания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новогодних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игрушек.</w:t>
            </w:r>
          </w:p>
          <w:p w:rsidR="00F11C75" w:rsidRDefault="002B4EC3">
            <w:pPr>
              <w:pStyle w:val="TableParagraph"/>
              <w:tabs>
                <w:tab w:val="left" w:pos="2463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Традиции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Новогоднего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народов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якутов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(праздник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"Ысыах"); бурятов День Белого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Месяца);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осетинский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ГодНогбон; татар («Навруз»)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 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«Москва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Новогодняя!».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украшен к Новому году наш город (поселок, село). Как украшен ваш дом 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встрече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года.</w:t>
            </w:r>
          </w:p>
          <w:p w:rsidR="00F11C75" w:rsidRDefault="002B4EC3">
            <w:pPr>
              <w:pStyle w:val="TableParagraph"/>
              <w:spacing w:before="1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любимая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новогодняя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игрушка».</w:t>
            </w:r>
          </w:p>
          <w:p w:rsidR="00F11C75" w:rsidRDefault="002B4EC3">
            <w:pPr>
              <w:pStyle w:val="TableParagraph"/>
              <w:ind w:left="448"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 экскурсия в музей «фабрика елочных игрушек» (Москва)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составление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коллективного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«История</w:t>
            </w:r>
          </w:p>
          <w:p w:rsidR="00F11C75" w:rsidRDefault="002B4EC3">
            <w:pPr>
              <w:pStyle w:val="TableParagraph"/>
              <w:spacing w:line="322" w:lineRule="exact"/>
              <w:ind w:left="448" w:hanging="3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Новогоднего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России»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материала)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детьми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(или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рассказывание)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коротких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традиции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встречи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 народов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</w:p>
        </w:tc>
      </w:tr>
      <w:tr w:rsidR="00F11C75">
        <w:trPr>
          <w:trHeight w:val="1847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210"/>
              </w:tabs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</w:t>
            </w:r>
            <w:r>
              <w:rPr>
                <w:sz w:val="24"/>
                <w:szCs w:val="24"/>
              </w:rPr>
              <w:tab/>
              <w:t>возникновения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новогоднего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подготовке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встрече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Традиции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Новогоднего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мира:</w:t>
            </w:r>
            <w:r>
              <w:rPr>
                <w:spacing w:val="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Швеции,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Франции, Испания,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Китай,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Япония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выбору)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Эвристическая беседа: «Как мы украсим наш класс к Новому году? Что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сделаем своими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руками? Как поздравим детей детского сада (детского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дома)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Новым годом?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экскурсия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музей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новогодней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игрушки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(г.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Клин).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коротких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традиции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встречи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 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странах мира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От «А»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до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«Я».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450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лет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«Азбуке» Ивана Федорова</w:t>
            </w:r>
          </w:p>
        </w:tc>
      </w:tr>
      <w:tr w:rsidR="00F11C75">
        <w:trPr>
          <w:trHeight w:val="1875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432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 Федоров - выдающийся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первопечатник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только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составитель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издатель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педагог,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создатель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методики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обучения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грамоте.</w:t>
            </w:r>
            <w:r>
              <w:rPr>
                <w:sz w:val="24"/>
                <w:szCs w:val="24"/>
              </w:rPr>
              <w:tab/>
              <w:t>Особенности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построения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«Азбуки»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страниц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«Азбуки»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Федорова.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Сравнение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иллюстраций,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букв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современным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«Букварем».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 думаете, был ли интересен детям того времени такой учебник? Мог 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создать такую книгу человек, который не понимал детей, не знал, как 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грамоте?</w:t>
            </w:r>
          </w:p>
          <w:p w:rsidR="00F11C75" w:rsidRDefault="002B4EC3">
            <w:pPr>
              <w:pStyle w:val="TableParagraph"/>
              <w:spacing w:line="322" w:lineRule="exact"/>
              <w:ind w:right="103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 ситуация: представим, что мы находимся в Москве, 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памятника И. Федорову. Захотелось ли вам положить к памятнику цветы?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Какие?</w:t>
            </w:r>
          </w:p>
        </w:tc>
      </w:tr>
      <w:tr w:rsidR="00F11C75">
        <w:trPr>
          <w:trHeight w:val="3790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22" w:lineRule="exact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242"/>
                <w:tab w:val="left" w:pos="2583"/>
                <w:tab w:val="left" w:pos="3087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 Федоров - выдающийся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первопечатник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России,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создатель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печатного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славянской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письменности.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Трудности,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пришлось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встретиться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первопечатнику.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Особенности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построения «Азбуки», правила,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изучали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16 веке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оценка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Федорова,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которыми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приветствует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ученика:</w:t>
            </w:r>
          </w:p>
          <w:p w:rsidR="00F11C75" w:rsidRDefault="002B4EC3">
            <w:pPr>
              <w:pStyle w:val="TableParagraph"/>
              <w:spacing w:before="2"/>
              <w:ind w:righ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«…Если мои труды окажутся достойными вашей милости, примите их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любовью.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 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готов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трудиться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над другими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угодными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вам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книгами,</w:t>
            </w:r>
          </w:p>
          <w:p w:rsidR="00F11C75" w:rsidRDefault="002B4EC3">
            <w:pPr>
              <w:pStyle w:val="TableParagraph"/>
              <w:ind w:right="97" w:firstLine="54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используя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высказывания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Федорова,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составить портрет первопечатника: каким он был, к чему стремился, какие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желания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главными.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«Помощи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поклоны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творя,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коленям припадая и простираясь перед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земле; капающими 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глубины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сердца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слезами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моими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ноги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омывал»;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«скорби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перенесу»,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лишь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продолжать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начатое дело.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страниц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«Азбуки»,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определение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правил,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изучали дети, чтобы овладеть грамотой. Беседа: «Можно ли назвать 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Федорова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педагогом?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Знал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 нужно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грамоте?</w:t>
            </w:r>
          </w:p>
          <w:p w:rsidR="00F11C75" w:rsidRDefault="002B4EC3">
            <w:pPr>
              <w:pStyle w:val="TableParagraph"/>
              <w:spacing w:line="322" w:lineRule="exact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если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жили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XVI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веке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встретили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Федорова,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чтобы вы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ему сказали?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18.</w:t>
            </w:r>
            <w:r>
              <w:rPr>
                <w:b/>
                <w:spacing w:val="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Налоговая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грамотность</w:t>
            </w:r>
          </w:p>
        </w:tc>
      </w:tr>
      <w:tr w:rsidR="00F11C75">
        <w:trPr>
          <w:trHeight w:val="3404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676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Налог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денежные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отношения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любым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работающим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человеком,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необходимая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обязательная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плата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государству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любых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доходов.</w:t>
            </w:r>
          </w:p>
          <w:p w:rsidR="00F11C75" w:rsidRDefault="002B4EC3">
            <w:pPr>
              <w:pStyle w:val="TableParagraph"/>
              <w:spacing w:before="1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Для чего взимаются налоги?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Откуда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берет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деньги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содержания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учреждений,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армии,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объектов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культуры, строительства жилья,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детских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садов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школ,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больниц, стадионов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др.?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tabs>
                <w:tab w:val="left" w:pos="1618"/>
                <w:tab w:val="left" w:pos="2102"/>
                <w:tab w:val="left" w:pos="4439"/>
                <w:tab w:val="left" w:pos="5789"/>
                <w:tab w:val="left" w:pos="8032"/>
              </w:tabs>
              <w:ind w:right="101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z w:val="24"/>
                <w:szCs w:val="24"/>
              </w:rPr>
              <w:tab/>
              <w:t>с</w:t>
            </w:r>
            <w:r>
              <w:rPr>
                <w:sz w:val="24"/>
                <w:szCs w:val="24"/>
              </w:rPr>
              <w:tab/>
              <w:t>иллюстрациями,</w:t>
            </w:r>
            <w:r>
              <w:rPr>
                <w:sz w:val="24"/>
                <w:szCs w:val="24"/>
              </w:rPr>
              <w:tab/>
              <w:t>которые</w:t>
            </w:r>
            <w:r>
              <w:rPr>
                <w:sz w:val="24"/>
                <w:szCs w:val="24"/>
              </w:rPr>
              <w:tab/>
              <w:t>демонстрируют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примеры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использования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налогов.</w:t>
            </w:r>
          </w:p>
          <w:p w:rsidR="00F11C75" w:rsidRDefault="002B4EC3">
            <w:pPr>
              <w:pStyle w:val="TableParagraph"/>
              <w:spacing w:line="242" w:lineRule="auto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«На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деньги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строятся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больницы,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детские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сады,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школы;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благоустраиваются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города,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ремонтируются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дороги?»</w:t>
            </w:r>
          </w:p>
          <w:p w:rsidR="00F11C75" w:rsidRDefault="002B4EC3">
            <w:pPr>
              <w:pStyle w:val="TableParagraph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«Может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отказаться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платить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налоги?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говорят,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уплата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налогов -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обязанность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гражданина?»</w:t>
            </w:r>
          </w:p>
        </w:tc>
      </w:tr>
      <w:tr w:rsidR="00F11C75">
        <w:trPr>
          <w:trHeight w:val="2604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Появление налогов связано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возникновением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средства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содержания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власти,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армии,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чиновников.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одно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государство не может обойтись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налогов,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бюджета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источник дохода. Коллективные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потребности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государстве.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на основе анализа иллюстративного материала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сформулировать ответ на вопрос «Что такое коллективные потребности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государстве?»</w:t>
            </w:r>
          </w:p>
          <w:p w:rsidR="00F11C75" w:rsidRDefault="002B4EC3">
            <w:pPr>
              <w:pStyle w:val="TableParagraph"/>
              <w:spacing w:before="1"/>
              <w:ind w:firstLine="68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«Может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отказаться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платить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налоги?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говорят,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уплата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налогов -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обязанность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гражданина?»</w:t>
            </w:r>
          </w:p>
          <w:p w:rsidR="00F11C75" w:rsidRDefault="002B4EC3">
            <w:pPr>
              <w:pStyle w:val="TableParagraph"/>
              <w:ind w:right="84" w:firstLine="68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если человек получает зарплату 8 000 руб., 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составляет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восьмую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часть,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сколько рублей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налог?</w:t>
            </w:r>
          </w:p>
          <w:p w:rsidR="00F11C75" w:rsidRDefault="002B4EC3">
            <w:pPr>
              <w:pStyle w:val="TableParagraph"/>
              <w:ind w:firstLine="68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«Может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отказаться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платить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налоги?</w:t>
            </w:r>
            <w:r>
              <w:rPr>
                <w:spacing w:val="2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говорят,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уплата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налогов -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обязанность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гражданина?»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19.</w:t>
            </w:r>
            <w:r>
              <w:rPr>
                <w:b/>
                <w:spacing w:val="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Непокоренные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(блокада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Ленинграда)</w:t>
            </w:r>
          </w:p>
        </w:tc>
      </w:tr>
      <w:tr w:rsidR="00F11C75">
        <w:trPr>
          <w:trHeight w:val="3196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3853"/>
              </w:tabs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такое блокада? 900 дней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обстрелом,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продовольствия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4"/>
                <w:sz w:val="24"/>
                <w:szCs w:val="24"/>
              </w:rPr>
              <w:t>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электричества.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жили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чём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мечтали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ломтик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хлеба;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печь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буржуйка;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праздновали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Новый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год...</w:t>
            </w:r>
          </w:p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Дорога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жизни. Посильная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взрослым: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уход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ранеными,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дежурство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крыше.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видеофильма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«Салют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прорыва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блокады».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 ленинградцы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плачут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салюта?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Послушаем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звук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метронома.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подавал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сигналы?</w:t>
            </w:r>
          </w:p>
          <w:p w:rsidR="00F11C75" w:rsidRDefault="002B4EC3">
            <w:pPr>
              <w:pStyle w:val="TableParagraph"/>
              <w:spacing w:before="2"/>
              <w:ind w:right="100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блокадного Ленинграда на тему «Ладога – дорога жизни». Беседа: о чем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рассказывают рисунки детей? Можно ли сказать, 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авторы рисунков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вспоминают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историю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жизни?</w:t>
            </w:r>
          </w:p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фотографиями: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особенности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отличается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класса мирного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времени?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 ситуация: представим, что мы подошли к памятнику,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посвященному детям блокадного Ленинграда. Постоим около него тихо,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поклонимся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сдавшихся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врагу,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положим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цветы</w:t>
            </w:r>
          </w:p>
        </w:tc>
      </w:tr>
      <w:tr w:rsidR="00F11C75">
        <w:trPr>
          <w:trHeight w:val="6356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232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Блокада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900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страшных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дней: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холод,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голод,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отсутствие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электричества,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ежедневные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обстрелы.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Жизнь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продолжалась: работал военный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завод, убирали снег с улиц; 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радио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передачи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«Говорит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Ленинград»; работали школы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учились.</w:t>
            </w:r>
          </w:p>
          <w:p w:rsidR="00F11C75" w:rsidRDefault="002B4EC3">
            <w:pPr>
              <w:pStyle w:val="TableParagraph"/>
              <w:tabs>
                <w:tab w:val="left" w:pos="1152"/>
                <w:tab w:val="left" w:pos="1647"/>
                <w:tab w:val="left" w:pos="2505"/>
                <w:tab w:val="left" w:pos="2712"/>
              </w:tabs>
              <w:ind w:right="95" w:firstLine="3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Дорога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жизни,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кабель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жизни;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эвакуация</w:t>
            </w:r>
            <w:r>
              <w:rPr>
                <w:sz w:val="24"/>
                <w:szCs w:val="24"/>
              </w:rPr>
              <w:tab/>
              <w:t>детей.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Посильная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помощь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взрослым: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уход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ранеными, дежурство на крыше.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</w:t>
            </w:r>
            <w:r>
              <w:rPr>
                <w:sz w:val="24"/>
                <w:szCs w:val="24"/>
              </w:rPr>
              <w:tab/>
              <w:t>грохот</w:t>
            </w:r>
            <w:r>
              <w:rPr>
                <w:sz w:val="24"/>
                <w:szCs w:val="24"/>
              </w:rPr>
              <w:tab/>
              <w:t>канонады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продолжалась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культурная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блокадного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Ленинграда:</w:t>
            </w:r>
          </w:p>
          <w:p w:rsidR="00F11C75" w:rsidRDefault="002B4EC3">
            <w:pPr>
              <w:pStyle w:val="TableParagraph"/>
              <w:tabs>
                <w:tab w:val="left" w:pos="2452"/>
                <w:tab w:val="left" w:pos="2709"/>
              </w:tabs>
              <w:ind w:right="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работала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филармония,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театр,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музеях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проводились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экскурсии,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печатались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газеты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книги,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выставки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ленинградских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художников.</w:t>
            </w:r>
          </w:p>
          <w:p w:rsidR="00F11C75" w:rsidRDefault="002B4EC3">
            <w:pPr>
              <w:pStyle w:val="TableParagraph"/>
              <w:spacing w:line="322" w:lineRule="exact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Январь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1944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снятие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блокады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видеофильма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«Салют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прорыва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блокады».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ленинградцы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плачут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 время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салюта?</w:t>
            </w:r>
          </w:p>
          <w:p w:rsidR="00F11C75" w:rsidRDefault="002B4EC3">
            <w:pPr>
              <w:pStyle w:val="TableParagraph"/>
              <w:ind w:right="10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фотографиями: оценка эпизодов жизни в блокадном городе: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дорога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кабель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наведение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порядка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улице.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 репродукции картины художника С. Боим «Ладога 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дорога жизни». Беседа по вопросам: Кто сидит в грузовике? Куда везут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детей?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стоит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погода?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солдат 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красным флажком?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Эвристическая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оценка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отрывков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дневника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мальчика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Саши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(12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лет),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работал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поваренком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заводской столовой.</w:t>
            </w:r>
          </w:p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 учителя о радиопередаче «Говорит Ленинград», чтение стихов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Ольги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Берггольц.</w:t>
            </w:r>
          </w:p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фотографий: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учились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примечателен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учебный класс; помощь детей взрослым (работа в госпитале, дежурство на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крышах).</w:t>
            </w:r>
          </w:p>
          <w:p w:rsidR="00F11C75" w:rsidRDefault="002B4EC3">
            <w:pPr>
              <w:pStyle w:val="TableParagraph"/>
              <w:spacing w:before="1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могут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афиши?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(описание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фактов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культурной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блокадного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Ленинграда)</w:t>
            </w:r>
          </w:p>
          <w:p w:rsidR="00F11C75" w:rsidRDefault="002B4EC3">
            <w:pPr>
              <w:pStyle w:val="TableParagraph"/>
              <w:ind w:right="10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(отрывка):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операция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«Искра».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Прорыв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блокады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Ленинграда: как это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было?</w:t>
            </w:r>
          </w:p>
        </w:tc>
      </w:tr>
    </w:tbl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20.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Союзники России</w:t>
            </w:r>
          </w:p>
        </w:tc>
      </w:tr>
      <w:tr w:rsidR="00F11C75">
        <w:trPr>
          <w:trHeight w:val="4042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называют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союзником?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Договор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объединение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совместно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борются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терроризмом.</w:t>
            </w:r>
          </w:p>
          <w:p w:rsidR="00F11C75" w:rsidRDefault="002B4EC3">
            <w:pPr>
              <w:pStyle w:val="TableParagraph"/>
              <w:spacing w:before="1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Экономическое сотрудничество</w:t>
            </w:r>
            <w:r>
              <w:rPr>
                <w:sz w:val="24"/>
                <w:szCs w:val="24"/>
              </w:rPr>
              <w:tab/>
              <w:t>государств</w:t>
            </w:r>
            <w:r>
              <w:rPr>
                <w:sz w:val="24"/>
                <w:szCs w:val="24"/>
              </w:rPr>
              <w:tab/>
            </w:r>
            <w:r>
              <w:rPr>
                <w:spacing w:val="-3"/>
                <w:sz w:val="24"/>
                <w:szCs w:val="24"/>
              </w:rPr>
              <w:t>с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Россией: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Китай,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Белоруссия.  Культурное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Россией: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спортивные соревнования,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художественные</w:t>
            </w:r>
            <w:r>
              <w:rPr>
                <w:spacing w:val="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выставки,</w:t>
            </w:r>
          </w:p>
          <w:p w:rsidR="00F11C75" w:rsidRDefault="002B4EC3">
            <w:pPr>
              <w:pStyle w:val="TableParagraph"/>
              <w:spacing w:line="322" w:lineRule="exact"/>
              <w:ind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фестивали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конкурсы,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выступления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театров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«Сравним две фотографии (на одной люди со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сложенными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груди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руками,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другой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пожимающие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другу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руки)».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Какую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назвать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«союзники»?</w:t>
            </w:r>
          </w:p>
          <w:p w:rsidR="00F11C75" w:rsidRDefault="002B4EC3">
            <w:pPr>
              <w:pStyle w:val="TableParagraph"/>
              <w:spacing w:before="1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 учителя: страны, которые объединились (стали союзниками)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международным терроризмом.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описать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товары,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получает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(Китай,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Белоруссия,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Турция,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Сирия)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оценка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выступления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Большого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театра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рубежом</w:t>
            </w:r>
          </w:p>
        </w:tc>
      </w:tr>
      <w:tr w:rsidR="00F11C75">
        <w:trPr>
          <w:trHeight w:val="9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451"/>
              </w:tabs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Союзники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современной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Договор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коллективной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объединение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совместно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борются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терроризмом.</w:t>
            </w:r>
          </w:p>
          <w:p w:rsidR="00F11C75" w:rsidRDefault="002B4EC3">
            <w:pPr>
              <w:pStyle w:val="TableParagraph"/>
              <w:spacing w:before="1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Научное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 с Белоруссией, Китаем,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Индией,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Кубой.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Экономическое</w:t>
            </w:r>
          </w:p>
          <w:p w:rsidR="00F11C75" w:rsidRDefault="002B4EC3">
            <w:pPr>
              <w:pStyle w:val="TableParagraph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Россией: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Китай,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Турция,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Белоруссия,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Сирия.</w:t>
            </w:r>
          </w:p>
          <w:p w:rsidR="00F11C75" w:rsidRDefault="002B4EC3">
            <w:pPr>
              <w:pStyle w:val="TableParagraph"/>
              <w:tabs>
                <w:tab w:val="left" w:pos="2297"/>
              </w:tabs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Культурное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сотрудничество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государств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Россией: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спортивные</w:t>
            </w:r>
            <w:r>
              <w:rPr>
                <w:sz w:val="24"/>
                <w:szCs w:val="24"/>
              </w:rPr>
              <w:tab/>
              <w:t>соревнования,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художественные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выставки,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фестивали</w:t>
            </w:r>
            <w:r>
              <w:rPr>
                <w:spacing w:val="7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конкурсы,</w:t>
            </w:r>
          </w:p>
          <w:p w:rsidR="00F11C75" w:rsidRDefault="002B4EC3">
            <w:pPr>
              <w:pStyle w:val="TableParagraph"/>
              <w:spacing w:line="30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выступления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театров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tabs>
                <w:tab w:val="left" w:pos="1936"/>
                <w:tab w:val="left" w:pos="3004"/>
                <w:tab w:val="left" w:pos="4718"/>
                <w:tab w:val="left" w:pos="5982"/>
                <w:tab w:val="left" w:pos="7589"/>
                <w:tab w:val="left" w:pos="8965"/>
              </w:tabs>
              <w:ind w:right="97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z w:val="24"/>
                <w:szCs w:val="24"/>
              </w:rPr>
              <w:tab/>
              <w:t>видео:</w:t>
            </w:r>
            <w:r>
              <w:rPr>
                <w:sz w:val="24"/>
                <w:szCs w:val="24"/>
              </w:rPr>
              <w:tab/>
              <w:t>подписание</w:t>
            </w:r>
            <w:r>
              <w:rPr>
                <w:sz w:val="24"/>
                <w:szCs w:val="24"/>
              </w:rPr>
              <w:tab/>
              <w:t>главами</w:t>
            </w:r>
            <w:r>
              <w:rPr>
                <w:sz w:val="24"/>
                <w:szCs w:val="24"/>
              </w:rPr>
              <w:tab/>
              <w:t>государств</w:t>
            </w:r>
            <w:r>
              <w:rPr>
                <w:sz w:val="24"/>
                <w:szCs w:val="24"/>
              </w:rPr>
              <w:tab/>
              <w:t>договора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4"/>
                <w:sz w:val="24"/>
                <w:szCs w:val="24"/>
              </w:rPr>
              <w:t>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сотрудничестве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(В.В.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Путин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А.Г.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Лукашенко)</w:t>
            </w:r>
          </w:p>
          <w:p w:rsidR="00F11C75" w:rsidRDefault="002B4EC3">
            <w:pPr>
              <w:pStyle w:val="TableParagraph"/>
              <w:ind w:firstLine="54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подберем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антонимы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синонимы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союзник.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Сформулируем суждение: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кто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такой союзник.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научное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сотрудничество?</w:t>
            </w:r>
          </w:p>
          <w:p w:rsidR="00F11C75" w:rsidRDefault="002B4EC3">
            <w:pPr>
              <w:pStyle w:val="TableParagraph"/>
              <w:tabs>
                <w:tab w:val="left" w:pos="2481"/>
                <w:tab w:val="left" w:pos="3700"/>
                <w:tab w:val="left" w:pos="4191"/>
                <w:tab w:val="left" w:pos="5215"/>
                <w:tab w:val="left" w:pos="7031"/>
                <w:tab w:val="left" w:pos="8182"/>
              </w:tabs>
              <w:spacing w:before="1"/>
              <w:ind w:right="101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z w:val="24"/>
                <w:szCs w:val="24"/>
              </w:rPr>
              <w:tab/>
              <w:t>задание:</w:t>
            </w:r>
            <w:r>
              <w:rPr>
                <w:sz w:val="24"/>
                <w:szCs w:val="24"/>
              </w:rPr>
              <w:tab/>
              <w:t>на</w:t>
            </w:r>
            <w:r>
              <w:rPr>
                <w:sz w:val="24"/>
                <w:szCs w:val="24"/>
              </w:rPr>
              <w:tab/>
              <w:t>основе</w:t>
            </w:r>
            <w:r>
              <w:rPr>
                <w:sz w:val="24"/>
                <w:szCs w:val="24"/>
              </w:rPr>
              <w:tab/>
              <w:t>иллюстраций</w:t>
            </w:r>
            <w:r>
              <w:rPr>
                <w:sz w:val="24"/>
                <w:szCs w:val="24"/>
              </w:rPr>
              <w:tab/>
              <w:t>описать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товары,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получает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(Китай,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Белоруссия,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Турция,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Сирия)</w:t>
            </w:r>
          </w:p>
          <w:p w:rsidR="00F11C75" w:rsidRDefault="002B4EC3">
            <w:pPr>
              <w:pStyle w:val="TableParagraph"/>
              <w:tabs>
                <w:tab w:val="left" w:pos="2011"/>
                <w:tab w:val="left" w:pos="2538"/>
                <w:tab w:val="left" w:pos="3740"/>
                <w:tab w:val="left" w:pos="4882"/>
                <w:tab w:val="left" w:pos="7387"/>
              </w:tabs>
              <w:ind w:right="104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z w:val="24"/>
                <w:szCs w:val="24"/>
              </w:rPr>
              <w:tab/>
              <w:t>и</w:t>
            </w:r>
            <w:r>
              <w:rPr>
                <w:sz w:val="24"/>
                <w:szCs w:val="24"/>
              </w:rPr>
              <w:tab/>
              <w:t>оценка</w:t>
            </w:r>
            <w:r>
              <w:rPr>
                <w:sz w:val="24"/>
                <w:szCs w:val="24"/>
              </w:rPr>
              <w:tab/>
              <w:t>видео:</w:t>
            </w:r>
            <w:r>
              <w:rPr>
                <w:sz w:val="24"/>
                <w:szCs w:val="24"/>
              </w:rPr>
              <w:tab/>
              <w:t>параолимпийские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соревнования;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художественные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выставки,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выступления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Большого театра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рубежом.</w:t>
            </w:r>
          </w:p>
          <w:p w:rsidR="00F11C75" w:rsidRDefault="002B4EC3">
            <w:pPr>
              <w:pStyle w:val="TableParagraph"/>
              <w:tabs>
                <w:tab w:val="left" w:pos="2496"/>
                <w:tab w:val="left" w:pos="3728"/>
                <w:tab w:val="left" w:pos="5472"/>
                <w:tab w:val="left" w:pos="7266"/>
                <w:tab w:val="left" w:pos="8771"/>
              </w:tabs>
              <w:ind w:right="102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z w:val="24"/>
                <w:szCs w:val="24"/>
              </w:rPr>
              <w:tab/>
              <w:t>задание:</w:t>
            </w:r>
            <w:r>
              <w:rPr>
                <w:sz w:val="24"/>
                <w:szCs w:val="24"/>
              </w:rPr>
              <w:tab/>
              <w:t>восстановим</w:t>
            </w:r>
            <w:r>
              <w:rPr>
                <w:sz w:val="24"/>
                <w:szCs w:val="24"/>
              </w:rPr>
              <w:tab/>
              <w:t>пословицу.</w:t>
            </w:r>
            <w:r>
              <w:rPr>
                <w:sz w:val="24"/>
                <w:szCs w:val="24"/>
              </w:rPr>
              <w:tab/>
              <w:t>Например,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«В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одиночку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—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слабы,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вместе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—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сильны».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«Где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большинство,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сила».</w:t>
            </w:r>
          </w:p>
        </w:tc>
      </w:tr>
    </w:tbl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Менделеев.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190 лет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 дня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рождения</w:t>
            </w:r>
          </w:p>
        </w:tc>
      </w:tr>
      <w:tr w:rsidR="00F11C75">
        <w:trPr>
          <w:trHeight w:val="2611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Наука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ученые: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научные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позволили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изменить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развивать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общество.</w:t>
            </w:r>
          </w:p>
          <w:p w:rsidR="00F11C75" w:rsidRDefault="002B4EC3">
            <w:pPr>
              <w:pStyle w:val="TableParagraph"/>
              <w:spacing w:before="1"/>
              <w:ind w:right="96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Лаборатория ученого. Что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происходит?</w:t>
            </w:r>
          </w:p>
          <w:p w:rsidR="00F11C75" w:rsidRDefault="002B4EC3">
            <w:pPr>
              <w:pStyle w:val="TableParagraph"/>
              <w:tabs>
                <w:tab w:val="left" w:pos="1791"/>
                <w:tab w:val="left" w:pos="3909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Д.И.</w:t>
            </w:r>
            <w:r>
              <w:rPr>
                <w:sz w:val="24"/>
                <w:szCs w:val="24"/>
              </w:rPr>
              <w:tab/>
              <w:t>Менделеев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-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выдающийся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ученый-химик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физик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(изучал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свойства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веществ), создатель воздушного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шара.</w:t>
            </w:r>
          </w:p>
          <w:p w:rsidR="00F11C75" w:rsidRDefault="002B4EC3">
            <w:pPr>
              <w:pStyle w:val="TableParagraph"/>
              <w:tabs>
                <w:tab w:val="left" w:pos="2236"/>
                <w:tab w:val="left" w:pos="3870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Менделеев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педагог,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профессор</w:t>
            </w:r>
            <w:r>
              <w:rPr>
                <w:sz w:val="24"/>
                <w:szCs w:val="24"/>
              </w:rPr>
              <w:tab/>
              <w:t>химии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в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университете,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автор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учебников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химии.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Любимые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ученого</w:t>
            </w:r>
            <w:r>
              <w:rPr>
                <w:spacing w:val="5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5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свободное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время:</w:t>
            </w:r>
          </w:p>
          <w:p w:rsidR="00F11C75" w:rsidRDefault="002B4EC3">
            <w:pPr>
              <w:pStyle w:val="TableParagraph"/>
              <w:spacing w:line="322" w:lineRule="exact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«чемоданных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мастер»,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шахматист.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позволили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развивать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(паровоз,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радио,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электричество,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космическая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ракета)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сравнить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свойства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каких-то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веществ, например, воды и молока, чая и сока. Что нам нужно сделать?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Зачем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проводит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опыты, эксперименты?</w:t>
            </w:r>
          </w:p>
          <w:p w:rsidR="00F11C75" w:rsidRDefault="002B4EC3">
            <w:pPr>
              <w:pStyle w:val="TableParagraph"/>
              <w:spacing w:before="1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Д.И.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Менделеев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проводит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опыты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различными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веществами,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изучая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 свойства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выделяя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похожие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свойства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веществ.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иллюстрациями и текстом: Менделеев – полет на воздушном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шаре. Интерактивное задание: выбрать ответ на вопрос: «С какой целью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создал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Менделеев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воздушный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шар?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Ответы: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хотел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показать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своим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детям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Землю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космоса; ему нравилось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летать;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хотел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изучать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атмосферу.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 фото любимых занятий ученого: создание чемоданов,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шахматы,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рисование.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 Почему Менделеева называли «чемоданных дел мастер»?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Разве он не мог купить себе чемодан в магазине? Можно ли по свободным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занятиям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сказать,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разносторонним,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творческим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очень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интересным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человеком?</w:t>
            </w:r>
          </w:p>
        </w:tc>
      </w:tr>
      <w:tr w:rsidR="00F11C75">
        <w:trPr>
          <w:trHeight w:val="5113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324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научных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развитии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Д.И.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Менделеев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химик,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физик,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метеоролог.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Исследование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свойств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веществ,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атмосферы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бездымного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пороха.</w:t>
            </w:r>
          </w:p>
          <w:p w:rsidR="00F11C75" w:rsidRDefault="002B4EC3">
            <w:pPr>
              <w:pStyle w:val="TableParagraph"/>
              <w:tabs>
                <w:tab w:val="left" w:pos="2491"/>
              </w:tabs>
              <w:spacing w:line="322" w:lineRule="exact"/>
              <w:ind w:left="51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«Хобби»</w:t>
            </w:r>
            <w:r>
              <w:rPr>
                <w:sz w:val="24"/>
                <w:szCs w:val="24"/>
              </w:rPr>
              <w:tab/>
              <w:t>Менделеева:</w:t>
            </w:r>
          </w:p>
          <w:p w:rsidR="00F11C75" w:rsidRDefault="002B4EC3">
            <w:pPr>
              <w:pStyle w:val="TableParagraph"/>
              <w:tabs>
                <w:tab w:val="left" w:pos="2809"/>
              </w:tabs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«чемоданных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мастер»,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шахматист,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художник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(создатель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красок)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«Нужно проверить, потонет ли в воде данный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предмет?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начать?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Выберите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правильный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спросить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взрослых;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высказать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предположение;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посмотреть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Интернете.</w:t>
            </w:r>
          </w:p>
          <w:p w:rsidR="00F11C75" w:rsidRDefault="002B4EC3">
            <w:pPr>
              <w:pStyle w:val="TableParagraph"/>
              <w:spacing w:line="242" w:lineRule="auto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 объясним суждение, высказанное Менделеевым – «Знать 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значит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предсказывать»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репродукциями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Репин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«Д.И.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Менделеев»;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Ярошенко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«Д.И.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Менделеев»,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Петров-Гринев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«Портрет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Д.И.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Менделеева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выбору).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изображен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Дмитрий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Иванович?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обстановка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окружает?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Можно ли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представить,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думает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ученый?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текстом.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Тема: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«Менделеев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воздушном шаре». Беседа: «С какой целью создал ученый воздушный шар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(стратостат)?</w:t>
            </w:r>
          </w:p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 фото любимых занятий ученого: создание чемоданов,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шахматы,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рисование.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 почему Менделеева называли «чемоданных дел мастер»?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Разве он не мог купить себе чемодан в магазине? Можно ли по свободным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занятиям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сказать,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разносторонним,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творческим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очень</w:t>
            </w:r>
          </w:p>
          <w:p w:rsidR="00F11C75" w:rsidRDefault="002B4EC3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интересным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человеком?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День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первооткрывателя</w:t>
            </w:r>
          </w:p>
        </w:tc>
      </w:tr>
      <w:tr w:rsidR="00F11C75">
        <w:trPr>
          <w:trHeight w:val="3931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22" w:lineRule="exact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  <w:p w:rsidR="00F11C75" w:rsidRDefault="002B4EC3">
            <w:pPr>
              <w:pStyle w:val="TableParagraph"/>
              <w:ind w:left="96" w:right="8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«Первооткрыва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тели:</w:t>
            </w:r>
          </w:p>
          <w:p w:rsidR="00F11C75" w:rsidRDefault="002B4EC3">
            <w:pPr>
              <w:pStyle w:val="TableParagraph"/>
              <w:spacing w:before="1"/>
              <w:ind w:left="163" w:right="156" w:hanging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мореплаватели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космонавты»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Первооткрыватели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первыми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открывает новые земли, страны,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изучают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описывает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особенности.</w:t>
            </w:r>
          </w:p>
          <w:p w:rsidR="00F11C75" w:rsidRDefault="002B4EC3">
            <w:pPr>
              <w:pStyle w:val="TableParagraph"/>
              <w:spacing w:before="1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Российские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мореплаватели: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открывшие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Антарктиду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(Ф.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Беллинсгаузена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Лазарев).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открыватели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космоса: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Гагарин,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Терешкова,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Леонов.</w:t>
            </w:r>
          </w:p>
          <w:p w:rsidR="00F11C75" w:rsidRDefault="002B4EC3">
            <w:pPr>
              <w:pStyle w:val="TableParagraph"/>
              <w:tabs>
                <w:tab w:val="left" w:pos="1999"/>
                <w:tab w:val="left" w:pos="2882"/>
              </w:tabs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интереса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уважения</w:t>
            </w:r>
            <w:r>
              <w:rPr>
                <w:sz w:val="24"/>
                <w:szCs w:val="24"/>
              </w:rPr>
              <w:tab/>
              <w:t>к</w:t>
            </w:r>
            <w:r>
              <w:rPr>
                <w:sz w:val="24"/>
                <w:szCs w:val="24"/>
              </w:rPr>
              <w:tab/>
              <w:t>личности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первооткрывателя,</w:t>
            </w:r>
            <w:r>
              <w:rPr>
                <w:spacing w:val="7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чертам</w:t>
            </w:r>
          </w:p>
          <w:p w:rsidR="00F11C75" w:rsidRDefault="002B4EC3">
            <w:pPr>
              <w:pStyle w:val="TableParagraph"/>
              <w:spacing w:line="322" w:lineRule="exact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характера: целеустремленности,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смелости,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упорству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«Антарктида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шестой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континент</w:t>
            </w:r>
          </w:p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 учителя: «Восток» и «Мирный» история открытия Антарктиды.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портретов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Беллинсгаузена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Лазарева,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также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парусных кораблей.</w:t>
            </w:r>
          </w:p>
          <w:p w:rsidR="00F11C75" w:rsidRDefault="002B4EC3">
            <w:pPr>
              <w:pStyle w:val="TableParagraph"/>
              <w:spacing w:before="1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иллюстрациями: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описание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станций,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работающих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в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Антарктиде: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«Мирный»,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«Лазаревская»,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«Прогресс».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какой целью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создаются станции 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Антарктиде?</w:t>
            </w:r>
          </w:p>
          <w:p w:rsidR="00F11C75" w:rsidRDefault="002B4EC3">
            <w:pPr>
              <w:pStyle w:val="TableParagraph"/>
              <w:ind w:right="98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знаешь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первых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космонавтах.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 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 космосе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Леонова.</w:t>
            </w:r>
          </w:p>
          <w:p w:rsidR="00F11C75" w:rsidRDefault="002B4EC3">
            <w:pPr>
              <w:pStyle w:val="TableParagraph"/>
              <w:spacing w:line="242" w:lineRule="auto"/>
              <w:ind w:right="102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сделаем первые странички нашей классной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«Первопроходцы».</w:t>
            </w:r>
          </w:p>
        </w:tc>
      </w:tr>
    </w:tbl>
    <w:p w:rsidR="00F11C75" w:rsidRDefault="00F11C75">
      <w:pPr>
        <w:spacing w:line="242" w:lineRule="auto"/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90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22" w:lineRule="exact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  <w:p w:rsidR="00F11C75" w:rsidRDefault="002B4EC3">
            <w:pPr>
              <w:pStyle w:val="TableParagraph"/>
              <w:ind w:left="96" w:right="8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«Первооткрыва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</w:p>
          <w:p w:rsidR="00F11C75" w:rsidRDefault="002B4EC3">
            <w:pPr>
              <w:pStyle w:val="TableParagraph"/>
              <w:ind w:left="96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граждане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России»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Первопроходцами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называют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людей,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открывают,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изучают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описывают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территории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также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космос;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первыми</w:t>
            </w:r>
            <w:r>
              <w:rPr>
                <w:spacing w:val="7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важные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научные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открытия.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</w:p>
          <w:p w:rsidR="00F11C75" w:rsidRDefault="002B4EC3">
            <w:pPr>
              <w:pStyle w:val="TableParagraph"/>
              <w:tabs>
                <w:tab w:val="left" w:pos="2145"/>
              </w:tabs>
              <w:ind w:right="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мореплаватели,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землепроходцы,</w:t>
            </w:r>
          </w:p>
          <w:p w:rsidR="00F11C75" w:rsidRDefault="002B4EC3">
            <w:pPr>
              <w:pStyle w:val="TableParagraph"/>
              <w:ind w:right="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первооткрыватели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космоса,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изобретатели,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ученые-медики</w:t>
            </w:r>
          </w:p>
          <w:p w:rsidR="00F11C75" w:rsidRDefault="002B4EC3">
            <w:pPr>
              <w:pStyle w:val="TableParagraph"/>
              <w:tabs>
                <w:tab w:val="left" w:pos="1999"/>
                <w:tab w:val="left" w:pos="2882"/>
              </w:tabs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Проявление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интереса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уважени к</w:t>
            </w:r>
            <w:r>
              <w:rPr>
                <w:sz w:val="24"/>
                <w:szCs w:val="24"/>
              </w:rPr>
              <w:tab/>
              <w:t>личности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первооткрывателя,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чертам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характера: целеустремленности,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смелости,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упорству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ситуация: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ролевая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игра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«Рассказывают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моряки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кораблей</w:t>
            </w:r>
          </w:p>
          <w:p w:rsidR="00F11C75" w:rsidRDefault="002B4EC3">
            <w:pPr>
              <w:pStyle w:val="TableParagraph"/>
              <w:ind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«Нева»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«Надежда»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(дети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читают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рассказывают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отдельных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событиях кругосветного путешествия Ю. Лисянского и И. Крузенштерна).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Например, когда проходило путешествие, сколько оно длилось; в каких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побывали моряки;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праздник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Нептуна;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встреча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аборигенами.</w:t>
            </w:r>
          </w:p>
          <w:p w:rsidR="00F11C75" w:rsidRDefault="002B4EC3">
            <w:pPr>
              <w:pStyle w:val="TableParagraph"/>
              <w:spacing w:before="1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текста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составить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путешествии Миклухо-Маклая.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Викторина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иллюстраций):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«Знаешь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ты?»: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открыл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радио?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Кто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вышел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открытый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космос?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Кем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Пирогов?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Кем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Склифосовский?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описание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художника</w:t>
            </w:r>
            <w:r>
              <w:rPr>
                <w:spacing w:val="6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М.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Нестерова</w:t>
            </w:r>
          </w:p>
          <w:p w:rsidR="00F11C75" w:rsidRDefault="002B4EC3">
            <w:pPr>
              <w:pStyle w:val="TableParagraph"/>
              <w:ind w:righ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«Портрет хирурга С. Юдина». Вопросы для обсуждения: каким изображен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хирург? Почему центром картины является рука врача? Какие качества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отразил художник?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Заполним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таблицу: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первооткрывателей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мореплавателей,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землепроходцев,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космонавтов,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ученых</w:t>
            </w:r>
          </w:p>
        </w:tc>
      </w:tr>
      <w:tr w:rsidR="00F11C75">
        <w:trPr>
          <w:trHeight w:val="563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2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День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защитника Отечества</w:t>
            </w:r>
          </w:p>
        </w:tc>
      </w:tr>
      <w:tr w:rsidR="00F11C75">
        <w:trPr>
          <w:trHeight w:val="3003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39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1–2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4" w:firstLine="48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Благодарность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армии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мирную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проявление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патриотических чувств, защиту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охрану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рубежей.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Преемственность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поколений.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Армия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войны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мирное время: всегда есть место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подвигу.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советскому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воину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Берлине.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российского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воина: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смелость, героизм,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самопожертвование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3" w:firstLine="3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парад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Победы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1945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г.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кем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сражалась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советская армия? Что принесла победа в ВОВ нашей стране и миру? Какие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чувства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испытывают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разных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поколений,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освободившись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фашизма?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краткие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суждения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иллюстрациям:</w:t>
            </w:r>
          </w:p>
          <w:p w:rsidR="00F11C75" w:rsidRDefault="002B4EC3">
            <w:pPr>
              <w:pStyle w:val="TableParagraph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«Вспомним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героев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(Например</w:t>
            </w:r>
            <w:r>
              <w:rPr>
                <w:b/>
                <w:sz w:val="24"/>
                <w:szCs w:val="24"/>
              </w:rPr>
              <w:t>,</w:t>
            </w:r>
            <w:r>
              <w:rPr>
                <w:b/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дважды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Союза: летчики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В. Алексеенко, Н. Степанян, 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Ефимов;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танкисты – С. Хохряков, В. Архипов, С. Шутов; моряки – В. Леонов (по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выбору).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 учителя об истории памятника советскому солдату в Берлине (о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Масалове).</w:t>
            </w:r>
          </w:p>
        </w:tc>
      </w:tr>
    </w:tbl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3996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395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3–4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Благодарность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армии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мирную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проявление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патриотических чувств, защиту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охрану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рубежей.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Преемственность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поколений.</w:t>
            </w:r>
          </w:p>
          <w:p w:rsidR="00F11C75" w:rsidRDefault="002B4EC3">
            <w:pPr>
              <w:pStyle w:val="TableParagraph"/>
              <w:tabs>
                <w:tab w:val="left" w:pos="3027"/>
              </w:tabs>
              <w:spacing w:before="1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Страницы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истории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российской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армии.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всегда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подвигу».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времени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Слушание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песни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кинофильма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«Офицеры»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соответствующего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отрывка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фильма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Комментарий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вызвало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волнение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песня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эти кинокадры?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каких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качествах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солдат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офицеров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советской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армии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говорится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песне?</w:t>
            </w:r>
          </w:p>
          <w:p w:rsidR="00F11C75" w:rsidRDefault="002B4EC3">
            <w:pPr>
              <w:pStyle w:val="TableParagraph"/>
              <w:spacing w:before="1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(фотографий):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оборона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Москвы,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Сталинградская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битва,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Курское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танковое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сражение,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парад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Победы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Красной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площади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выбору).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принесла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победа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ВОВ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миру?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чувства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испытывают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разных поколений,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освободившись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фашизма?</w:t>
            </w:r>
          </w:p>
          <w:p w:rsidR="00F11C75" w:rsidRDefault="002B4EC3">
            <w:pPr>
              <w:pStyle w:val="TableParagraph"/>
              <w:ind w:right="94" w:firstLine="3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мини-рассказы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времени». Например: О. Федора, С. Бурнаев, А.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Логвинов,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С.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Солнечников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(по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выбору).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Дискуссия: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«Думали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совершая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подвиги,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каких-то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наградах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себя?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Назовем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героев».</w:t>
            </w:r>
          </w:p>
          <w:p w:rsidR="00F11C75" w:rsidRDefault="002B4EC3">
            <w:pPr>
              <w:pStyle w:val="TableParagraph"/>
              <w:spacing w:line="322" w:lineRule="exact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Создадим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плакат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Дню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защитника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Отечества.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слова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напишем,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благодарность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нашей армии за 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службу?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24.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Как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найти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свое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место в</w:t>
            </w:r>
            <w:r>
              <w:rPr>
                <w:b/>
                <w:spacing w:val="-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обществе?</w:t>
            </w:r>
          </w:p>
        </w:tc>
      </w:tr>
      <w:tr w:rsidR="00F11C75">
        <w:trPr>
          <w:trHeight w:val="5233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22" w:lineRule="exact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  <w:p w:rsidR="00F11C75" w:rsidRDefault="002B4EC3">
            <w:pPr>
              <w:pStyle w:val="TableParagraph"/>
              <w:spacing w:line="322" w:lineRule="exact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«Я 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</w:p>
          <w:p w:rsidR="00F11C75" w:rsidRDefault="002B4EC3">
            <w:pPr>
              <w:pStyle w:val="TableParagraph"/>
              <w:ind w:left="96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семейном 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обществе»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семейном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коллективе.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Твое равноправное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трудовой,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досуговой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Проявление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активности,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инициативности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делах семейных.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твое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общество.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Твои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интересы, обязанности, друзья 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видео: коллективный труд семьи. Беседа: нравится ли детям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работать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вместе 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родителями?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 обсудим, в каком случае Ира поступает как равноправный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семейного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коллектива: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а)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всегда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откликается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просьбу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бабушки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помочь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ей;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б)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Оля всегда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предлагает бабушке свою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помощь.</w:t>
            </w:r>
          </w:p>
          <w:p w:rsidR="00F11C75" w:rsidRDefault="002B4EC3">
            <w:pPr>
              <w:pStyle w:val="TableParagraph"/>
              <w:spacing w:before="1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ситуации.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Ответь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вопрос: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«Кто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этих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нашел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 место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коллективе».</w:t>
            </w:r>
          </w:p>
          <w:p w:rsidR="00F11C75" w:rsidRDefault="002B4EC3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ind w:right="102"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Петя хорошо рисует. Но на предложение оформить классную газету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ответил: «Я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 могу,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некогда мне.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Пусть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Мила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рисует».</w:t>
            </w:r>
          </w:p>
          <w:p w:rsidR="00F11C75" w:rsidRDefault="002B4EC3">
            <w:pPr>
              <w:pStyle w:val="TableParagraph"/>
              <w:numPr>
                <w:ilvl w:val="0"/>
                <w:numId w:val="9"/>
              </w:numPr>
              <w:tabs>
                <w:tab w:val="left" w:pos="816"/>
              </w:tabs>
              <w:spacing w:line="242" w:lineRule="auto"/>
              <w:ind w:right="101" w:firstLine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Первоклассники готовят концерт к Дню учителя. Для выступления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нужны</w:t>
            </w:r>
            <w:r>
              <w:rPr>
                <w:spacing w:val="6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одинаковые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платочки-галстучки.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Где</w:t>
            </w:r>
            <w:r>
              <w:rPr>
                <w:spacing w:val="6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взять?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Оля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предлагает:</w:t>
            </w:r>
          </w:p>
          <w:p w:rsidR="00F11C75" w:rsidRDefault="002B4EC3">
            <w:pPr>
              <w:pStyle w:val="TableParagraph"/>
              <w:spacing w:line="317" w:lineRule="exact"/>
              <w:ind w:left="448" w:hanging="34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«Меня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мама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научила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вязать.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свяжу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платочки-галстучки,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красиво».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проанализируй пословицы и поговорки. Какие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характеризуют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соотнеси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слово-качество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соответствующей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пословицей.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«Берись дружно – не будет грузно» (согласованность); «В коллективе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чужой работы не бывает» (взаимопомощь); «В согласном стаде волк 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страшен»</w:t>
            </w:r>
            <w:r>
              <w:rPr>
                <w:spacing w:val="3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(согласие,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единство);</w:t>
            </w:r>
            <w:r>
              <w:rPr>
                <w:spacing w:val="3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«Без</w:t>
            </w:r>
            <w:r>
              <w:rPr>
                <w:spacing w:val="3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командира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нет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коллектива»</w:t>
            </w:r>
            <w:r>
              <w:rPr>
                <w:spacing w:val="3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(умение</w:t>
            </w:r>
          </w:p>
          <w:p w:rsidR="00F11C75" w:rsidRDefault="002B4EC3">
            <w:pPr>
              <w:pStyle w:val="TableParagraph"/>
              <w:spacing w:line="301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подчиняться)</w:t>
            </w:r>
          </w:p>
        </w:tc>
      </w:tr>
    </w:tbl>
    <w:p w:rsidR="00F11C75" w:rsidRDefault="00F11C75">
      <w:pPr>
        <w:spacing w:line="301" w:lineRule="exact"/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433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22" w:lineRule="exact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  <w:p w:rsidR="00F11C75" w:rsidRDefault="002B4EC3">
            <w:pPr>
              <w:pStyle w:val="TableParagraph"/>
              <w:ind w:left="96" w:right="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«Как сегодня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готовиться</w:t>
            </w:r>
          </w:p>
          <w:p w:rsidR="00F11C75" w:rsidRDefault="002B4EC3">
            <w:pPr>
              <w:pStyle w:val="TableParagraph"/>
              <w:ind w:left="96" w:right="9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жить успешно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 взрослом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обществе?»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Школьная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подготовка к взрослой жизни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помогают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найти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 место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Знаешь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себя: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хочешь, о чем мечтаешь, к чему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стремишься,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делаешь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выступления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(художественная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гимнастика,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танцы,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синхронное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плавание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выбору)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 какие качества членов спортивного коллектива помогают 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достичь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слаженности и красоты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движений?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написать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листочке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желание,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листочек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подписывать.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Сложим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желания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чудесный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мешочек,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перемешаем, а теперь оценим, какие из желаний относятся наши ученики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только к себе, а какие – ко всему классу. Много ли в нашем обществе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эгоистов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большинство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имеет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желания,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касающиеся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благополучия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других</w:t>
            </w:r>
          </w:p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иллюстративным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материалом: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главное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этих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</w:p>
          <w:p w:rsidR="00F11C75" w:rsidRDefault="002B4EC3">
            <w:pPr>
              <w:pStyle w:val="TableParagraph"/>
              <w:spacing w:line="242" w:lineRule="auto"/>
              <w:ind w:left="0" w:right="98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«я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хочу,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мне»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или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«я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могу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должен,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всех»?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Кто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этих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проявляет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эгоизм?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Кто –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равноправный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семейного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коллектива?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проанализируй пословицы и поговорки. Какие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характеризуют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соотнеси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слово-качество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соответствующей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пословицей.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 ремеслом спеши дружить — в коллективе легче жить» (трудовые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умения); «Веника не переломишь, а по пруту весь веник переломаешь»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(согласованность,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дружба);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одному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трудно,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сообща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легко»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(взаимопомощь).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«Без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актива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коллектива» (умение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подчиняться). Сделаем памятку: какие качества нужно воспитывать в себе, чтобы 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мире и согласии?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25.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Всемирный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фестиваль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молодежи</w:t>
            </w:r>
          </w:p>
        </w:tc>
      </w:tr>
      <w:tr w:rsidR="00F11C75">
        <w:trPr>
          <w:trHeight w:val="4118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3851"/>
              </w:tabs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Фестиваль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молодежи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студентов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проходит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лозунгом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дружбу,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солидарность</w:t>
            </w:r>
            <w:r>
              <w:rPr>
                <w:sz w:val="24"/>
                <w:szCs w:val="24"/>
              </w:rPr>
              <w:tab/>
            </w:r>
            <w:r>
              <w:rPr>
                <w:spacing w:val="-2"/>
                <w:sz w:val="24"/>
                <w:szCs w:val="24"/>
              </w:rPr>
              <w:t>и</w:t>
            </w:r>
          </w:p>
          <w:p w:rsidR="00F11C75" w:rsidRDefault="002B4EC3">
            <w:pPr>
              <w:pStyle w:val="TableParagraph"/>
              <w:tabs>
                <w:tab w:val="left" w:pos="2734"/>
              </w:tabs>
              <w:spacing w:before="1"/>
              <w:ind w:right="9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справедливость!».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возможность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молодых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общаться: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поделиться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своими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планами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будущее,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рассказать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своей</w:t>
            </w:r>
            <w:r>
              <w:rPr>
                <w:spacing w:val="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стране,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работе или учебе. На Фестивале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проводятся</w:t>
            </w:r>
            <w:r>
              <w:rPr>
                <w:sz w:val="24"/>
                <w:szCs w:val="24"/>
              </w:rPr>
              <w:tab/>
              <w:t>различные</w:t>
            </w:r>
          </w:p>
          <w:p w:rsidR="00F11C75" w:rsidRDefault="002B4EC3">
            <w:pPr>
              <w:pStyle w:val="TableParagraph"/>
              <w:tabs>
                <w:tab w:val="left" w:pos="2830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мероприятия,</w:t>
            </w:r>
            <w:r>
              <w:rPr>
                <w:sz w:val="24"/>
                <w:szCs w:val="24"/>
              </w:rPr>
              <w:tab/>
              <w:t>собрания,</w:t>
            </w:r>
          </w:p>
          <w:p w:rsidR="00F11C75" w:rsidRDefault="002B4EC3">
            <w:pPr>
              <w:pStyle w:val="TableParagraph"/>
              <w:tabs>
                <w:tab w:val="left" w:pos="2727"/>
              </w:tabs>
              <w:spacing w:line="322" w:lineRule="exact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диспуты,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дружеские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соревнования, концерты. Россия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принимает гостей со всего мира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дружелюбно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гостеприимно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Международного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молодежи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студентов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2017 г.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чего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проводятся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молодежи.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 ситуация: Представьте, что каждый из вас – участник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изучили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хотите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выбрать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мероприятие,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хочется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пойти.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Поделитесь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своими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планами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одноклассниками.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Программа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Образовательная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«Россия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Африки»,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Азии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Океании»,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Европы»,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«Неграмотность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мире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ней».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2)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Культурная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программа</w:t>
            </w:r>
          </w:p>
          <w:p w:rsidR="00F11C75" w:rsidRDefault="002B4EC3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«Джазовый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фестиваль»,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«Музыка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будущего»,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«Танцевальная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академия»</w:t>
            </w:r>
          </w:p>
          <w:p w:rsidR="00F11C75" w:rsidRDefault="002B4EC3">
            <w:pPr>
              <w:pStyle w:val="TableParagraph"/>
              <w:spacing w:before="2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 экскурсия в образовательный центр «Сириус» (работа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иллюстративным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материалом): что увидят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здесь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гости Фестиваля</w:t>
            </w:r>
          </w:p>
        </w:tc>
      </w:tr>
      <w:tr w:rsidR="00F11C75">
        <w:trPr>
          <w:trHeight w:val="9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3851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Фестиваль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молодежи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студентов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проходит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лозунгом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дружбу,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солидарность</w:t>
            </w:r>
            <w:r>
              <w:rPr>
                <w:sz w:val="24"/>
                <w:szCs w:val="24"/>
              </w:rPr>
              <w:tab/>
              <w:t>и</w:t>
            </w:r>
          </w:p>
          <w:p w:rsidR="00F11C75" w:rsidRDefault="002B4EC3">
            <w:pPr>
              <w:pStyle w:val="TableParagraph"/>
              <w:spacing w:line="242" w:lineRule="auto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справедливость!».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рождения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Фестивалей.</w:t>
            </w:r>
          </w:p>
          <w:p w:rsidR="00F11C75" w:rsidRDefault="002B4EC3">
            <w:pPr>
              <w:pStyle w:val="TableParagraph"/>
              <w:tabs>
                <w:tab w:val="left" w:pos="2653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Фестиваль – это возможность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общаться: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поделиться своими планами 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будущее,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стране, о работе или учебе. 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Фестивале</w:t>
            </w:r>
            <w:r>
              <w:rPr>
                <w:sz w:val="24"/>
                <w:szCs w:val="24"/>
              </w:rPr>
              <w:tab/>
              <w:t>проводятся</w:t>
            </w:r>
          </w:p>
          <w:p w:rsidR="00F11C75" w:rsidRDefault="002B4EC3">
            <w:pPr>
              <w:pStyle w:val="TableParagraph"/>
              <w:tabs>
                <w:tab w:val="left" w:pos="2381"/>
              </w:tabs>
              <w:ind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различные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мероприятия,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собрания,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диспуты,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дружеские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соревнования, концерты. Россия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принимает гостей со всего мира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дружелюбно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гостеприимно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Слушание гимна фестиваля молодежи и студентов 2017 года. Беседа: 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идеях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говорится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гимне?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всему.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Дружба,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солидарность.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Молодежь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создатели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истории).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 учителя: история рождения Фестивалей: первый (1947, Прага),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второй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(1957,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Москва,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последний (2017,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Сочи).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Программа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Образовательная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«Россия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Африки»,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Азии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Океании»,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Европы»,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«Неграмотность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мире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борьба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ней».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2)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Культурная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программа</w:t>
            </w:r>
          </w:p>
          <w:p w:rsidR="00F11C75" w:rsidRDefault="002B4EC3">
            <w:pPr>
              <w:pStyle w:val="TableParagraph"/>
              <w:spacing w:line="32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–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«Джазовый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фестиваль»,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«Музыка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будущего»,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«Танцевальная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академия»;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3)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программа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футбол,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теннис,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фигурное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катание,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шахматы.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 экскурсия в образовательный центр «Сириус» (работа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иллюстративным материалом): что увидят здесь гости Фестиваля. 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Для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каких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ребят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создана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школа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«Сириус»?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учатся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дети.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Если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учеником этой школы, какое бы выбрал направление образования: Спорт?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Науку?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Искусство?</w:t>
            </w:r>
          </w:p>
          <w:p w:rsidR="00F11C75" w:rsidRDefault="002B4EC3">
            <w:pPr>
              <w:pStyle w:val="TableParagraph"/>
              <w:spacing w:line="322" w:lineRule="exact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оценка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говорят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россиянах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зарубежные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Фестиваля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(2017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г)?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Изменилось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отношение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разных стран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России?</w:t>
            </w:r>
          </w:p>
        </w:tc>
      </w:tr>
    </w:tbl>
    <w:p w:rsidR="00F11C75" w:rsidRDefault="00F11C75">
      <w:pPr>
        <w:spacing w:line="322" w:lineRule="exact"/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Первым делом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самолеты….</w:t>
            </w:r>
            <w:r>
              <w:rPr>
                <w:b/>
                <w:spacing w:val="6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гражданской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авиации</w:t>
            </w:r>
          </w:p>
        </w:tc>
      </w:tr>
      <w:tr w:rsidR="00F11C75">
        <w:trPr>
          <w:trHeight w:val="3698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Гражданской авиации России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100 лет. Значение авиации 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человека.</w:t>
            </w:r>
          </w:p>
          <w:p w:rsidR="00F11C75" w:rsidRDefault="002B4EC3">
            <w:pPr>
              <w:pStyle w:val="TableParagraph"/>
              <w:spacing w:before="1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Мечта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воплотилась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сказках,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легендах.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гражданской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авиации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Типы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современных самолетов.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взлет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самолета.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 какое чувство у вас возникает, когда вы смотрите, как в воздух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поднимается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летали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самолете?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Ваши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ощущения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(страшно,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удивительно,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радостно,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удивительно).</w:t>
            </w:r>
          </w:p>
          <w:p w:rsidR="00F11C75" w:rsidRDefault="002B4EC3">
            <w:pPr>
              <w:pStyle w:val="TableParagraph"/>
              <w:spacing w:before="1"/>
              <w:ind w:right="99" w:firstLine="340"/>
              <w:jc w:val="right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Работа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с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иллюстрациями: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летают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русских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сказок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(народных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авторских).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ступа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бабы-Яги,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ковер-самолет,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Конек-Горбунок.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Дейнеко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«Никитка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летун». Чтение учителем отрывка из легенды: «Смерд Никитка, боярского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сына Лупатова холоп», якобы смастерил себе из дерева и кожи крылья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даже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успехом летал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них».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сравните два числа. В начале XIX века дорога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 Москвы в Санкт-Петербург на лошадях занимала 4-5 дней.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Сегодня от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Москвы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северной столицы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1,5 часа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полета.Рассказ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учителя: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первый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гражданской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авиации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АНТ- 9  Просмотр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новые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сегодня.</w:t>
            </w:r>
          </w:p>
        </w:tc>
      </w:tr>
      <w:tr w:rsidR="00F11C75">
        <w:trPr>
          <w:trHeight w:val="5473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6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Гражданской авиации России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100 лет. Значение авиации 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человека.</w:t>
            </w:r>
          </w:p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Мечта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воплотилась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сказках,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легендах,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летописях.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Мечта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летчиком,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покорить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воздушное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пространство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свойственно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мужчинам,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женщинам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разного возраста.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Первый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гражданской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авиации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Типы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современных самолетов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взлет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самолета.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 какое чувство у вас возникает, когда вы смотрите, как в воздух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поднимается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летали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самолете?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Ваши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ощущения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(страшно,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удивительно,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радостно,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удивительно).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Дейнеко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«Полет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сквозь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время».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«Можно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предположить,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изображена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семья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летчик и два его сына? Кем хотят стать мальчишки? Кто их «заразил»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интересом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небу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полетам? Будут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мальчишки летчиками?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Дейнеко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«Никитка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летун». Чтение учителем отрывка из легенды: «Смерд Никитка, боярского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сына Лупатова холоп», якобы смастерил себе из дерева и кожи крылья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даже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успехом летал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них».</w:t>
            </w:r>
          </w:p>
          <w:p w:rsidR="00F11C75" w:rsidRDefault="002B4EC3">
            <w:pPr>
              <w:pStyle w:val="TableParagraph"/>
              <w:spacing w:before="1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 учителя: «Первый гражданский самолет АНТ-9 (руководитель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Туполев).</w:t>
            </w:r>
          </w:p>
          <w:p w:rsidR="00F11C75" w:rsidRDefault="002B4EC3">
            <w:pPr>
              <w:pStyle w:val="TableParagraph"/>
              <w:spacing w:line="322" w:lineRule="exact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видео: «Авиация XXI века» России»: знакомимся с новыми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типами российских самолетов гражданской авиации. Задание: сравните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 первыми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гражданским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самолетом АНТ-9</w:t>
            </w:r>
          </w:p>
        </w:tc>
      </w:tr>
      <w:tr w:rsidR="00F11C75">
        <w:trPr>
          <w:trHeight w:val="562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1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27.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Крым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–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дорога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домой</w:t>
            </w:r>
          </w:p>
        </w:tc>
      </w:tr>
      <w:tr w:rsidR="00F11C75">
        <w:trPr>
          <w:trHeight w:val="2222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Вспомним, что такое Крым?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Уникальные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столица.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живет сегодня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Видео: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«Путешествие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Крыму».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иллюстрациями: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уникальные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столица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Симферополь.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парк.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Парк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Салгирка, танк-памятник освободителям города от фашистов, Крымский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театр кукол.</w:t>
            </w:r>
          </w:p>
          <w:p w:rsidR="00F11C75" w:rsidRDefault="002B4EC3">
            <w:pPr>
              <w:pStyle w:val="TableParagraph"/>
              <w:spacing w:line="242" w:lineRule="auto"/>
              <w:ind w:right="94" w:firstLine="48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 ситуация: Представьте, что вы – жители Крыма. Что бы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посоветовали посмотреть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 гостям?</w:t>
            </w:r>
          </w:p>
          <w:p w:rsidR="00F11C75" w:rsidRDefault="002B4EC3">
            <w:pPr>
              <w:pStyle w:val="TableParagraph"/>
              <w:ind w:firstLine="54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иллюстрациями:</w:t>
            </w:r>
            <w:r>
              <w:rPr>
                <w:spacing w:val="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занимаются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младшие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школьники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уроков?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Фотографии,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отражающие,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примеру,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игру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шашки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шахматы,</w:t>
            </w:r>
          </w:p>
          <w:p w:rsidR="00F11C75" w:rsidRDefault="002B4EC3">
            <w:pPr>
              <w:pStyle w:val="TableParagraph"/>
              <w:spacing w:line="300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танцы,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лепкой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рисованием, театральной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деятельностью.</w:t>
            </w:r>
          </w:p>
        </w:tc>
      </w:tr>
      <w:tr w:rsidR="00F11C75">
        <w:trPr>
          <w:trHeight w:val="644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Крым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присоединения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губерния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1783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когда у Белой скалы крымчане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принесли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присягу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верность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императрице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Екатерине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Великой.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всегда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оставался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свободной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частью России: было сохранено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другое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вероисповедание,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знати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присваивался титул дворянский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титул.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построила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Севастополь - крупнейший порт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Крыма.</w:t>
            </w:r>
          </w:p>
          <w:p w:rsidR="00F11C75" w:rsidRDefault="002B4EC3">
            <w:pPr>
              <w:pStyle w:val="TableParagraph"/>
              <w:tabs>
                <w:tab w:val="left" w:pos="2981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сегодня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Крымский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мост,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трасса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Таврида,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благоустройство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городов,</w:t>
            </w:r>
          </w:p>
          <w:p w:rsidR="00F11C75" w:rsidRDefault="002B4EC3">
            <w:pPr>
              <w:pStyle w:val="TableParagraph"/>
              <w:tabs>
                <w:tab w:val="left" w:pos="2829"/>
              </w:tabs>
              <w:spacing w:line="322" w:lineRule="exact"/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восстановление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сельского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хозяйства,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народной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культуры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видео: Крым на карте России. Вид Крыма с высоты птичьего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полета.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Опишите,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выглядит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полуостров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высоты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птичьего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полета.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Рассматривание  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иллюстраций   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и   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обсуждение   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рассказа   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учителя:</w:t>
            </w:r>
          </w:p>
          <w:p w:rsidR="00F11C75" w:rsidRDefault="002B4EC3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«Присоединение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1783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году.</w:t>
            </w:r>
          </w:p>
          <w:p w:rsidR="00F11C75" w:rsidRDefault="002B4EC3">
            <w:pPr>
              <w:pStyle w:val="TableParagraph"/>
              <w:spacing w:before="2"/>
              <w:ind w:right="99" w:firstLine="34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Просмотр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Севастополь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крупнейший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Крыма,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построенный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Екатерине Великой.</w:t>
            </w:r>
          </w:p>
          <w:p w:rsidR="00F11C75" w:rsidRDefault="002B4EC3">
            <w:pPr>
              <w:pStyle w:val="TableParagraph"/>
              <w:ind w:left="517" w:right="1103" w:hanging="7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иллюстрациями: достопримечательности Севастополя.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Виртуальная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экскурсия: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проедем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Крымскому мосту.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уроке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начальной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Урок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безопасности.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учатся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 уроке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безопасности?</w:t>
            </w:r>
          </w:p>
          <w:p w:rsidR="00F11C75" w:rsidRDefault="002B4EC3">
            <w:pPr>
              <w:pStyle w:val="TableParagraph"/>
              <w:spacing w:line="242" w:lineRule="auto"/>
              <w:ind w:right="104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видео: музыка и танцы крымских татар. Беседа: подберем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оценки искусства татарского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народа</w:t>
            </w:r>
          </w:p>
        </w:tc>
      </w:tr>
    </w:tbl>
    <w:p w:rsidR="00F11C75" w:rsidRDefault="00F11C75">
      <w:pPr>
        <w:spacing w:line="242" w:lineRule="auto"/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Россия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– здоровая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держава</w:t>
            </w:r>
          </w:p>
        </w:tc>
      </w:tr>
      <w:tr w:rsidR="00F11C75">
        <w:trPr>
          <w:trHeight w:val="3727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 должен быть здоров,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жизнерадостен,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закален.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помогает ему многое успевать,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успешно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заниматься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трудом,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учебой,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домашними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делами.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активно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участвуют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жизни, как человек должен 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организовывать.</w:t>
            </w:r>
          </w:p>
          <w:p w:rsidR="00F11C75" w:rsidRDefault="002B4EC3">
            <w:pPr>
              <w:pStyle w:val="TableParagraph"/>
              <w:spacing w:before="1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страна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гимн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«Дети</w:t>
            </w:r>
            <w:r>
              <w:rPr>
                <w:spacing w:val="4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спорт».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</w:t>
            </w:r>
            <w:r>
              <w:rPr>
                <w:spacing w:val="4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понимаете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гимна: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 будущее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страны!»</w:t>
            </w:r>
          </w:p>
          <w:p w:rsidR="00F11C75" w:rsidRDefault="002B4EC3">
            <w:pPr>
              <w:pStyle w:val="TableParagraph"/>
              <w:tabs>
                <w:tab w:val="left" w:pos="2498"/>
                <w:tab w:val="left" w:pos="3676"/>
                <w:tab w:val="left" w:pos="5009"/>
                <w:tab w:val="left" w:pos="6216"/>
                <w:tab w:val="left" w:pos="7374"/>
                <w:tab w:val="left" w:pos="8223"/>
              </w:tabs>
              <w:spacing w:line="242" w:lineRule="auto"/>
              <w:ind w:right="100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Эвристическая</w:t>
            </w:r>
            <w:r>
              <w:rPr>
                <w:sz w:val="24"/>
                <w:szCs w:val="24"/>
              </w:rPr>
              <w:tab/>
              <w:t>беседа?</w:t>
            </w:r>
            <w:r>
              <w:rPr>
                <w:sz w:val="24"/>
                <w:szCs w:val="24"/>
              </w:rPr>
              <w:tab/>
              <w:t>«Почему</w:t>
            </w:r>
            <w:r>
              <w:rPr>
                <w:sz w:val="24"/>
                <w:szCs w:val="24"/>
              </w:rPr>
              <w:tab/>
              <w:t>человек</w:t>
            </w:r>
            <w:r>
              <w:rPr>
                <w:sz w:val="24"/>
                <w:szCs w:val="24"/>
              </w:rPr>
              <w:tab/>
              <w:t>должен</w:t>
            </w:r>
            <w:r>
              <w:rPr>
                <w:sz w:val="24"/>
                <w:szCs w:val="24"/>
              </w:rPr>
              <w:tab/>
              <w:t>быть</w:t>
            </w:r>
            <w:r>
              <w:rPr>
                <w:sz w:val="24"/>
                <w:szCs w:val="24"/>
              </w:rPr>
              <w:tab/>
              <w:t>здоров,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жизнерадостен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активен?»</w:t>
            </w:r>
          </w:p>
          <w:p w:rsidR="00F11C75" w:rsidRDefault="002B4EC3">
            <w:pPr>
              <w:pStyle w:val="TableParagraph"/>
              <w:ind w:right="95" w:firstLine="3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сравните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рисунки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двух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детей,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оцените,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одеты, чем они занимаются? Кто из них, по вашему мнению, чаще болеет?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текстами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стихотворений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занятиями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физкультурой.</w:t>
            </w:r>
          </w:p>
          <w:p w:rsidR="00F11C75" w:rsidRDefault="002B4EC3">
            <w:pPr>
              <w:pStyle w:val="TableParagraph"/>
              <w:spacing w:line="321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Например,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«Зарядка»</w:t>
            </w:r>
            <w:r>
              <w:rPr>
                <w:spacing w:val="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(А.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Барто),</w:t>
            </w:r>
            <w:r>
              <w:rPr>
                <w:spacing w:val="6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«Купить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можно</w:t>
            </w:r>
            <w:r>
              <w:rPr>
                <w:spacing w:val="6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много»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(А.</w:t>
            </w:r>
            <w:r>
              <w:rPr>
                <w:spacing w:val="6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Гришин),</w:t>
            </w:r>
          </w:p>
          <w:p w:rsidR="00F11C75" w:rsidRDefault="002B4EC3">
            <w:pPr>
              <w:pStyle w:val="TableParagraph"/>
              <w:spacing w:line="322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«Солнце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воздух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вода»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(А. Усачев).</w:t>
            </w:r>
          </w:p>
          <w:p w:rsidR="00F11C75" w:rsidRDefault="002B4EC3">
            <w:pPr>
              <w:pStyle w:val="TableParagraph"/>
              <w:spacing w:line="242" w:lineRule="auto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иллюстрациями: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назовем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запишем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слова,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расскажут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нам,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 человек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должен делать,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чтобы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сохранить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укрепить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здоровье.</w:t>
            </w:r>
          </w:p>
          <w:p w:rsidR="00F11C75" w:rsidRDefault="002B4EC3">
            <w:pPr>
              <w:pStyle w:val="TableParagraph"/>
              <w:spacing w:line="317" w:lineRule="exact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рассмотреть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разных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видов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спорта,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назвать</w:t>
            </w:r>
          </w:p>
          <w:p w:rsidR="00F11C75" w:rsidRDefault="002B4EC3">
            <w:pPr>
              <w:pStyle w:val="TableParagraph"/>
              <w:spacing w:line="322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каждый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вид.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Рассказать,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каким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спортом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ты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занимаешься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или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хочешь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заниматься?</w:t>
            </w:r>
          </w:p>
        </w:tc>
      </w:tr>
      <w:tr w:rsidR="00F11C75">
        <w:trPr>
          <w:trHeight w:val="5475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3022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Человек должен быть здоров,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жизнерадостен,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закален.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Правила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жизни.</w:t>
            </w:r>
          </w:p>
          <w:p w:rsidR="00F11C75" w:rsidRDefault="002B4EC3">
            <w:pPr>
              <w:pStyle w:val="TableParagraph"/>
              <w:tabs>
                <w:tab w:val="left" w:pos="2558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Российское</w:t>
            </w:r>
            <w:r>
              <w:rPr>
                <w:sz w:val="24"/>
                <w:szCs w:val="24"/>
              </w:rPr>
              <w:tab/>
              <w:t>государство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заботится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чтобы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всегда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называли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державой.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строятся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стадионы,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центры,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бассейны.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мировая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держава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оценим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пословицы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поговорки,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сформулируем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правила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здорового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образа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жизни.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Например,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пословицы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поговорки:</w:t>
            </w:r>
          </w:p>
          <w:p w:rsidR="00F11C75" w:rsidRDefault="002B4EC3">
            <w:pPr>
              <w:pStyle w:val="TableParagraph"/>
              <w:ind w:right="9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«Двигайся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больше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—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проживешь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дольше»;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«Лучше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лекарства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хвори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нет,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делай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зарядку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старости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лет»;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«Кто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курит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табак,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тот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сам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себе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враг»;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«Чтоб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больным не лежать, нужно спорт уважать», «Кто излишне полнеет, тот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стареет»,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«Тот,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кто закаляется,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наполняется» (на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выбор)</w:t>
            </w:r>
          </w:p>
          <w:p w:rsidR="00F11C75" w:rsidRDefault="002B4EC3">
            <w:pPr>
              <w:pStyle w:val="TableParagraph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нужно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разложить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иллюстрации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две</w:t>
            </w:r>
            <w:r>
              <w:rPr>
                <w:spacing w:val="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группы: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1)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Полезно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здоровья;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2)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Вредно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здоровья.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«Физкультура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зимой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летом»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предложите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перечень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подвижных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физических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упражнений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проведения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интересных,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веселых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полезных прогулок»</w:t>
            </w:r>
          </w:p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Игра-соревнование: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быстрее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найдет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ошибки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меню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третьеклассника Пети (меню дано с нарушением баланса белков-жиров-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углеводов)</w:t>
            </w:r>
          </w:p>
          <w:p w:rsidR="00F11C75" w:rsidRDefault="002B4EC3">
            <w:pPr>
              <w:pStyle w:val="TableParagraph"/>
              <w:spacing w:before="1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экскурсия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спортивную школу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стадион).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какую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спортивную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секцию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они посещают.</w:t>
            </w:r>
          </w:p>
          <w:p w:rsidR="00F11C75" w:rsidRDefault="002B4EC3">
            <w:pPr>
              <w:pStyle w:val="TableParagraph"/>
              <w:spacing w:line="303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чтобы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укрепить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здоровье,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хотели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заниматься?</w:t>
            </w:r>
          </w:p>
        </w:tc>
      </w:tr>
    </w:tbl>
    <w:p w:rsidR="00F11C75" w:rsidRDefault="00F11C75">
      <w:pPr>
        <w:spacing w:line="303" w:lineRule="exact"/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29.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Цирк!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Цирк!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Цирк!</w:t>
            </w:r>
          </w:p>
        </w:tc>
      </w:tr>
      <w:tr w:rsidR="00F11C75">
        <w:trPr>
          <w:trHeight w:val="3216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Почему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взрослые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любят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цирк?</w:t>
            </w:r>
          </w:p>
          <w:p w:rsidR="00F11C75" w:rsidRDefault="002B4EC3">
            <w:pPr>
              <w:pStyle w:val="TableParagraph"/>
              <w:tabs>
                <w:tab w:val="left" w:pos="2650"/>
                <w:tab w:val="left" w:pos="3320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Цирковые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профессии.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Вспомним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цирковых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артистов: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Запашных;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семья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Кантемировых.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Знаменитый</w:t>
            </w:r>
          </w:p>
          <w:p w:rsidR="00F11C75" w:rsidRDefault="002B4EC3">
            <w:pPr>
              <w:pStyle w:val="TableParagraph"/>
              <w:ind w:right="9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«Уголок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Дурова»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основатель.</w:t>
            </w:r>
          </w:p>
          <w:p w:rsidR="00F11C75" w:rsidRDefault="002B4EC3">
            <w:pPr>
              <w:pStyle w:val="TableParagraph"/>
              <w:tabs>
                <w:tab w:val="left" w:pos="2802"/>
                <w:tab w:val="left" w:pos="3199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Великий клоун Ю. Никулин.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Первая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женщина-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укротительница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тигров</w:t>
            </w:r>
          </w:p>
          <w:p w:rsidR="00F11C75" w:rsidRDefault="002B4EC3">
            <w:pPr>
              <w:pStyle w:val="TableParagraph"/>
              <w:spacing w:before="1" w:line="30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Ю.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Бугримова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цирковое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представление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«Песенки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цирке».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«Любите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цирк?»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Назови цирковую профессию (соедини фото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названием цирковых профессий). (Например, воздушный гимнаст, клоун,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укротитель,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наездник,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жонглёр, акробат)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выбору.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иллюстрациями: знакомство с великими цирковыми семьями 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цирковыми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артистами.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Описание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 цирковой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Создадим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плакат-аппликацию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«Цирк!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Цирк!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Цирк!»</w:t>
            </w:r>
          </w:p>
        </w:tc>
      </w:tr>
      <w:tr w:rsidR="00F11C75">
        <w:trPr>
          <w:trHeight w:val="340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803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Страницы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 Цирковые профессии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знаменитые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представители.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клоун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Ю. Никулин.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Первая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женщина-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укротительница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тигров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Бугримова.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цирковым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артистом?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зрителей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время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спектакля.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рассказывает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мимика,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выражение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лица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зрителей?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фотографиям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ответить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вопрос: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«Почему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любят цирк?».</w:t>
            </w:r>
          </w:p>
          <w:p w:rsidR="00F11C75" w:rsidRDefault="002B4EC3">
            <w:pPr>
              <w:pStyle w:val="TableParagraph"/>
              <w:spacing w:before="1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использованием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иллюстраций: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страницы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цирка в России: XVIII век – появление русских бродячих артистов; первые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стационарные цирки братьев Никитиных; самый старый цирк в Москве 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Цветном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бульваре.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каких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городах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нашего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есть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цирк?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соедини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названием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воздушный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гимнаст,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клоун,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эквилибрист,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укротитель,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иллюзионист,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наездник,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жонглёр,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акробат) – по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выбору.</w:t>
            </w:r>
          </w:p>
          <w:p w:rsidR="00F11C75" w:rsidRDefault="002B4EC3">
            <w:pPr>
              <w:pStyle w:val="TableParagraph"/>
              <w:spacing w:line="322" w:lineRule="exact"/>
              <w:ind w:right="10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Прослушивание песни Ю. Никулина «День рождения. Старый цирк».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 «Как вы понимаете слова в песне: «Голос цирка будто голос чуда,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чудо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 стареет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никогда!»</w:t>
            </w: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30.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«Вижу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Землю»</w:t>
            </w:r>
          </w:p>
        </w:tc>
      </w:tr>
      <w:tr w:rsidR="00F11C75">
        <w:trPr>
          <w:trHeight w:val="3041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Книга Ю.А. Гагарина «Вижу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Землю».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впечатления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космонавта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наблюдениях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голубой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планеты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«Земля».</w:t>
            </w:r>
          </w:p>
          <w:p w:rsidR="00F11C75" w:rsidRDefault="002B4EC3">
            <w:pPr>
              <w:pStyle w:val="TableParagraph"/>
              <w:spacing w:before="1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Страницы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Ю.А.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Гагарина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«Вижу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Землю»: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детство,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семейном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тяготы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войны,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желание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стремление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летчиком.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полет. 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школьник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может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изучать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планету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Земля?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Видео: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пуск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корабля-спутника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«Восток-1».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Обсудим: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сказанное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Юрием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Алексеевичем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 время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взлета,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сейчас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весь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мир?</w:t>
            </w:r>
          </w:p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Читаем, рассматриваем фотографии, обсуждаем страницы книги Ю.А.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Гагарина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«Вижу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Землю»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(детство,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желание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летчиком). Оцениваем качества характера Юрия, которые помогли 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настоящим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летчиком,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космонавтом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(ответственность,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настойчивость,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трудолюбие,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мечтательность).</w:t>
            </w:r>
          </w:p>
          <w:p w:rsidR="00F11C75" w:rsidRDefault="002B4EC3">
            <w:pPr>
              <w:pStyle w:val="TableParagraph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экскурсия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планетарий</w:t>
            </w:r>
          </w:p>
        </w:tc>
      </w:tr>
      <w:tr w:rsidR="00F11C75">
        <w:trPr>
          <w:trHeight w:val="3174"/>
        </w:trPr>
        <w:tc>
          <w:tcPr>
            <w:tcW w:w="2127" w:type="dxa"/>
          </w:tcPr>
          <w:p w:rsidR="00F11C75" w:rsidRDefault="002B4EC3">
            <w:pPr>
              <w:pStyle w:val="TableParagraph"/>
              <w:spacing w:line="322" w:lineRule="exact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Первый космонавт России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мира: личность Ю.А. Гагарина.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Причина, по которой космонавт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решил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написать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«Вижу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Землю».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Юрия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Алексеевича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детстве,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взрослении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подготовка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полету.</w:t>
            </w:r>
          </w:p>
          <w:p w:rsidR="00F11C75" w:rsidRDefault="002B4EC3">
            <w:pPr>
              <w:pStyle w:val="TableParagraph"/>
              <w:spacing w:line="242" w:lineRule="auto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школьник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может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изучать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планету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Земля?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Видео: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пуск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корабля-спутника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«Восток-1».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Обсудим: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сказанное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Юрием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Алексеевичем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 время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взлета,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сейчас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весь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мир?</w:t>
            </w:r>
          </w:p>
          <w:p w:rsidR="00F11C75" w:rsidRDefault="002B4EC3">
            <w:pPr>
              <w:pStyle w:val="TableParagraph"/>
              <w:spacing w:before="1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на основе иллюстраций и отрывков из книги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Ю.А. Гагарина «Вижу Землю» составить рассказ на тему «Простым он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парнем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был».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 о каких качествах Юрия-подростка говорят его слова: «Мы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гордились, когда впервые что-нибудь получалось самостоятельно: удалось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запрячь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лошадь,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насадить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топор 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топорище,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поправить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забор…»</w:t>
            </w:r>
          </w:p>
          <w:p w:rsidR="00F11C75" w:rsidRDefault="002B4EC3">
            <w:pPr>
              <w:pStyle w:val="TableParagraph"/>
              <w:spacing w:line="242" w:lineRule="auto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экскурсия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планетарий,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музей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Космонавтики;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восприятие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Леонова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 космосе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выбору.</w:t>
            </w:r>
          </w:p>
          <w:p w:rsidR="00F11C75" w:rsidRDefault="002B4EC3">
            <w:pPr>
              <w:pStyle w:val="TableParagraph"/>
              <w:spacing w:line="317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оценим</w:t>
            </w:r>
            <w:r>
              <w:rPr>
                <w:spacing w:val="4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наказ,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который</w:t>
            </w:r>
            <w:r>
              <w:rPr>
                <w:spacing w:val="4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оставил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людям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Ю.А.</w:t>
            </w:r>
            <w:r>
              <w:rPr>
                <w:spacing w:val="5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Гагарин:</w:t>
            </w:r>
            <w:r>
              <w:rPr>
                <w:spacing w:val="6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Люди,</w:t>
            </w:r>
          </w:p>
          <w:p w:rsidR="00F11C75" w:rsidRDefault="002B4EC3">
            <w:pPr>
              <w:pStyle w:val="TableParagraph"/>
              <w:spacing w:line="30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будем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хранить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приумножать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эту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красоту,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разрушать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ее!</w:t>
            </w:r>
          </w:p>
        </w:tc>
      </w:tr>
      <w:tr w:rsidR="00F11C75">
        <w:trPr>
          <w:trHeight w:val="90"/>
        </w:trPr>
        <w:tc>
          <w:tcPr>
            <w:tcW w:w="2127" w:type="dxa"/>
          </w:tcPr>
          <w:p w:rsidR="00F11C75" w:rsidRDefault="00F11C75">
            <w:pPr>
              <w:pStyle w:val="TableParagraph"/>
              <w:spacing w:line="322" w:lineRule="exact"/>
              <w:ind w:left="0" w:right="93"/>
              <w:rPr>
                <w:sz w:val="24"/>
                <w:szCs w:val="24"/>
              </w:rPr>
            </w:pPr>
          </w:p>
        </w:tc>
        <w:tc>
          <w:tcPr>
            <w:tcW w:w="4112" w:type="dxa"/>
          </w:tcPr>
          <w:p w:rsidR="00F11C75" w:rsidRDefault="00F11C75">
            <w:pPr>
              <w:pStyle w:val="TableParagraph"/>
              <w:spacing w:line="242" w:lineRule="auto"/>
              <w:ind w:right="97" w:firstLine="340"/>
              <w:rPr>
                <w:sz w:val="24"/>
                <w:szCs w:val="24"/>
              </w:rPr>
            </w:pPr>
          </w:p>
        </w:tc>
        <w:tc>
          <w:tcPr>
            <w:tcW w:w="9215" w:type="dxa"/>
          </w:tcPr>
          <w:p w:rsidR="00F11C75" w:rsidRDefault="00F11C75">
            <w:pPr>
              <w:pStyle w:val="TableParagraph"/>
              <w:spacing w:line="301" w:lineRule="exact"/>
              <w:rPr>
                <w:sz w:val="24"/>
                <w:szCs w:val="24"/>
              </w:rPr>
            </w:pPr>
          </w:p>
        </w:tc>
      </w:tr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F11C75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</w:p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31.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215 лет со дня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рождения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Гоголя</w:t>
            </w:r>
          </w:p>
        </w:tc>
      </w:tr>
      <w:tr w:rsidR="00F11C75">
        <w:trPr>
          <w:trHeight w:val="3262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515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Н.В.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Гоголь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писатель.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произведения </w:t>
            </w:r>
            <w:r>
              <w:rPr>
                <w:spacing w:val="-1"/>
                <w:sz w:val="24"/>
                <w:szCs w:val="24"/>
              </w:rPr>
              <w:t>сатирически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освещают жизнь общества XIX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века.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Удивительные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факты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писателя: сочинение стихов в 5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лет;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загадочность поведения,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стеснительность;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суеверность.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Увлечения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Гоголя: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любовь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рукоделию; умение и интерес 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приготовлению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украинских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блюд.</w:t>
            </w:r>
          </w:p>
          <w:p w:rsidR="00F11C75" w:rsidRDefault="002B4EC3">
            <w:pPr>
              <w:pStyle w:val="TableParagraph"/>
              <w:spacing w:line="322" w:lineRule="exact"/>
              <w:ind w:right="98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 и дружба Гоголя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видео – памятники Н.В. Гоголю в Москве.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Бесед: «Сравните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изображение Гоголя на памятниках. Почему один называют «грустным», 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второй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«веселым»?</w:t>
            </w:r>
          </w:p>
          <w:p w:rsidR="00F11C75" w:rsidRDefault="002B4EC3">
            <w:pPr>
              <w:pStyle w:val="TableParagraph"/>
              <w:spacing w:before="1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 работа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иллюстрациями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текстом повести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Гоголя «Ночь перед Рождеством»: определите, к какому тексту относится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иллюстрация.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репродукции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М.</w:t>
            </w:r>
            <w:r>
              <w:rPr>
                <w:spacing w:val="2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Клодта</w:t>
            </w:r>
            <w:r>
              <w:rPr>
                <w:spacing w:val="2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«Пушкин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2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Гоголя».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Беседа: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«Чем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занимаются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картины?»</w:t>
            </w:r>
          </w:p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иллюстрациями: оцените сюжеты иллюстраций, определите по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увлечения писателя</w:t>
            </w:r>
          </w:p>
        </w:tc>
      </w:tr>
      <w:tr w:rsidR="00F11C75">
        <w:trPr>
          <w:trHeight w:val="5965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240"/>
                <w:tab w:val="left" w:pos="2515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Н.В.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Гоголь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писатель.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произведения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сатирически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освещают жизнь общества XIX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века.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Особенности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характера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писателя: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застенчивость,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склонность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мистике,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стремление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уединению.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Влияние склонности писателя 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мистике, фантастике на сюжеты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 произведений</w:t>
            </w:r>
          </w:p>
          <w:p w:rsidR="00F11C75" w:rsidRDefault="002B4EC3">
            <w:pPr>
              <w:pStyle w:val="TableParagraph"/>
              <w:spacing w:line="242" w:lineRule="auto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Знакомство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дружба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Пушкиным.</w:t>
            </w:r>
          </w:p>
          <w:p w:rsidR="00F11C75" w:rsidRDefault="002B4EC3">
            <w:pPr>
              <w:pStyle w:val="TableParagraph"/>
              <w:tabs>
                <w:tab w:val="left" w:pos="2319"/>
                <w:tab w:val="left" w:pos="3098"/>
                <w:tab w:val="left" w:pos="3866"/>
              </w:tabs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Интерес</w:t>
            </w:r>
            <w:r>
              <w:rPr>
                <w:sz w:val="24"/>
                <w:szCs w:val="24"/>
              </w:rPr>
              <w:tab/>
              <w:t>детей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3"/>
                <w:sz w:val="24"/>
                <w:szCs w:val="24"/>
              </w:rPr>
              <w:t>к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фантастическим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(сказочным)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произведениям.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Особый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произведений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Гоголя: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обращение к читателю; диалоги,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народность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языка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видео – памятники Н.В. Гоголю в Москве.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Бесед: «Сравните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изображение Гоголя на памятниках. Почему один называют «грустным», 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второй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«веселым»?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CFCFC"/>
              </w:rPr>
              <w:t>Работа с иллюстрациями (видео) к сказке «Ночь перед Рождеством».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Беседа: есть ли среди героев сказочные?</w:t>
            </w:r>
            <w:r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Что происходит с героями этой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рождественской</w:t>
            </w:r>
            <w:r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сказки?</w:t>
            </w:r>
            <w:r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Напоминают</w:t>
            </w:r>
            <w:r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ли</w:t>
            </w:r>
            <w:r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эти</w:t>
            </w:r>
            <w:r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события</w:t>
            </w:r>
            <w:r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–</w:t>
            </w:r>
            <w:r>
              <w:rPr>
                <w:spacing w:val="1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народные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волшебные</w:t>
            </w:r>
            <w:r>
              <w:rPr>
                <w:spacing w:val="-1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сказки?</w:t>
            </w:r>
          </w:p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задание. «Волшебная сила языка Гоголя»: сравните два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начала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рассказа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Определите,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начало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более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занимательное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привлекательное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 читателя.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Расскажу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смешливом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деде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Максиме,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заколдованное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место.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произошло.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Слушайте.</w:t>
            </w:r>
          </w:p>
          <w:p w:rsidR="00F11C75" w:rsidRDefault="002B4EC3">
            <w:pPr>
              <w:pStyle w:val="TableParagraph"/>
              <w:spacing w:before="1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б) </w:t>
            </w:r>
            <w:r>
              <w:rPr>
                <w:sz w:val="24"/>
                <w:szCs w:val="24"/>
                <w:shd w:val="clear" w:color="auto" w:fill="FCFCFC"/>
              </w:rPr>
              <w:t>Ей-богу, уже надоело рассказывать! Право, скучно: рассказывай да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рассказывай, и отвязаться нельзя! Ну, извольте, я расскажу, только, ей-ей,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в</w:t>
            </w:r>
            <w:r>
              <w:rPr>
                <w:spacing w:val="-2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последний</w:t>
            </w:r>
            <w:r>
              <w:rPr>
                <w:spacing w:val="-3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раз…</w:t>
            </w:r>
          </w:p>
          <w:p w:rsidR="00F11C75" w:rsidRDefault="002B4EC3">
            <w:pPr>
              <w:pStyle w:val="TableParagraph"/>
              <w:tabs>
                <w:tab w:val="left" w:pos="796"/>
              </w:tabs>
              <w:ind w:right="94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ab/>
              <w:t>Вот</w:t>
            </w:r>
            <w:r>
              <w:rPr>
                <w:spacing w:val="45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если</w:t>
            </w:r>
            <w:r>
              <w:rPr>
                <w:spacing w:val="45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захочет</w:t>
            </w:r>
            <w:r>
              <w:rPr>
                <w:spacing w:val="45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обморочить</w:t>
            </w:r>
            <w:r>
              <w:rPr>
                <w:spacing w:val="45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дьявольская</w:t>
            </w:r>
            <w:r>
              <w:rPr>
                <w:spacing w:val="46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сила,</w:t>
            </w:r>
            <w:r>
              <w:rPr>
                <w:spacing w:val="44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то</w:t>
            </w:r>
            <w:r>
              <w:rPr>
                <w:spacing w:val="44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обморочит;</w:t>
            </w:r>
            <w:r>
              <w:rPr>
                <w:spacing w:val="46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ей-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богу,</w:t>
            </w:r>
            <w:r>
              <w:rPr>
                <w:spacing w:val="-2"/>
                <w:sz w:val="24"/>
                <w:szCs w:val="24"/>
                <w:shd w:val="clear" w:color="auto" w:fill="FCFCFC"/>
              </w:rPr>
              <w:t xml:space="preserve"> </w:t>
            </w:r>
            <w:r>
              <w:rPr>
                <w:sz w:val="24"/>
                <w:szCs w:val="24"/>
                <w:shd w:val="clear" w:color="auto" w:fill="FCFCFC"/>
              </w:rPr>
              <w:t>обморочит!</w:t>
            </w:r>
            <w:r>
              <w:rPr>
                <w:spacing w:val="-2"/>
                <w:sz w:val="24"/>
                <w:szCs w:val="24"/>
                <w:shd w:val="clear" w:color="auto" w:fill="FCFCFC"/>
              </w:rPr>
              <w:t xml:space="preserve"> </w:t>
            </w:r>
          </w:p>
          <w:p w:rsidR="00F11C75" w:rsidRDefault="002B4EC3">
            <w:pPr>
              <w:pStyle w:val="TableParagraph"/>
              <w:spacing w:line="242" w:lineRule="auto"/>
              <w:ind w:right="103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 репродукции картины П. Геллер. «Гоголь и Жуковский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Царском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селе».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«Чем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занимаются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</w:t>
            </w:r>
            <w:r>
              <w:rPr>
                <w:spacing w:val="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картины?»,</w:t>
            </w:r>
          </w:p>
          <w:p w:rsidR="00F11C75" w:rsidRDefault="002B4EC3">
            <w:pPr>
              <w:pStyle w:val="TableParagraph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«Почему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слушателем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произведений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Гоголь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просил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Пушкина?»</w:t>
            </w:r>
          </w:p>
          <w:p w:rsidR="00F11C75" w:rsidRDefault="002B4EC3">
            <w:pPr>
              <w:pStyle w:val="TableParagraph"/>
              <w:spacing w:line="322" w:lineRule="exact"/>
              <w:ind w:right="93"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иллюстрациями: оцените сюжеты иллюстраций, определите по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увлечения писателя</w:t>
            </w:r>
          </w:p>
        </w:tc>
      </w:tr>
    </w:tbl>
    <w:p w:rsidR="00F11C75" w:rsidRDefault="00F11C75">
      <w:pPr>
        <w:spacing w:line="322" w:lineRule="exact"/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Экологичное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потребление</w:t>
            </w:r>
          </w:p>
        </w:tc>
      </w:tr>
      <w:tr w:rsidR="00F11C75">
        <w:trPr>
          <w:trHeight w:val="3369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764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потребление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использовать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природу,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чтобы приносить ей как можно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меньше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вреда.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отходов: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ненужного,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вещей,</w:t>
            </w:r>
            <w:r>
              <w:rPr>
                <w:sz w:val="24"/>
                <w:szCs w:val="24"/>
              </w:rPr>
              <w:tab/>
              <w:t>повторное</w:t>
            </w:r>
          </w:p>
          <w:p w:rsidR="00F11C75" w:rsidRDefault="002B4EC3">
            <w:pPr>
              <w:pStyle w:val="TableParagraph"/>
              <w:tabs>
                <w:tab w:val="left" w:pos="2858"/>
              </w:tabs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использование,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экономия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(воды,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света)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и обсуждение видео (фото) - «Как мусор становится седьмым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континентом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Земли».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вредит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«седьмой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континент»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(мусорное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пятно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Тихом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океане).</w:t>
            </w:r>
          </w:p>
          <w:p w:rsidR="00F11C75" w:rsidRDefault="002B4EC3">
            <w:pPr>
              <w:pStyle w:val="TableParagraph"/>
              <w:spacing w:before="1" w:line="322" w:lineRule="exact"/>
              <w:ind w:left="72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ситуация.</w:t>
            </w:r>
          </w:p>
          <w:p w:rsidR="00F11C75" w:rsidRDefault="002B4EC3">
            <w:pPr>
              <w:pStyle w:val="TableParagraph"/>
              <w:numPr>
                <w:ilvl w:val="0"/>
                <w:numId w:val="10"/>
              </w:numPr>
              <w:tabs>
                <w:tab w:val="left" w:pos="816"/>
                <w:tab w:val="left" w:pos="2528"/>
                <w:tab w:val="left" w:pos="3132"/>
                <w:tab w:val="left" w:pos="4332"/>
                <w:tab w:val="left" w:pos="6411"/>
                <w:tab w:val="left" w:pos="8093"/>
              </w:tabs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Представим,</w:t>
            </w:r>
            <w:r>
              <w:rPr>
                <w:sz w:val="24"/>
                <w:szCs w:val="24"/>
              </w:rPr>
              <w:tab/>
              <w:t>что</w:t>
            </w:r>
            <w:r>
              <w:rPr>
                <w:sz w:val="24"/>
                <w:szCs w:val="24"/>
              </w:rPr>
              <w:tab/>
              <w:t>мальчик</w:t>
            </w:r>
            <w:r>
              <w:rPr>
                <w:sz w:val="24"/>
                <w:szCs w:val="24"/>
              </w:rPr>
              <w:tab/>
              <w:t>порвал</w:t>
            </w:r>
            <w:r>
              <w:rPr>
                <w:spacing w:val="12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брюки.</w:t>
            </w:r>
            <w:r>
              <w:rPr>
                <w:sz w:val="24"/>
                <w:szCs w:val="24"/>
              </w:rPr>
              <w:tab/>
              <w:t>Предложите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способы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возможного использования этой вещи.</w:t>
            </w:r>
          </w:p>
          <w:p w:rsidR="00F11C75" w:rsidRDefault="002B4EC3">
            <w:pPr>
              <w:pStyle w:val="TableParagraph"/>
              <w:numPr>
                <w:ilvl w:val="0"/>
                <w:numId w:val="10"/>
              </w:numPr>
              <w:tabs>
                <w:tab w:val="left" w:pos="816"/>
              </w:tabs>
              <w:ind w:right="12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Бабушка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наварила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огромную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кастрюлю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каши.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Никто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уже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хочет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есть.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Предложите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способы,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чтобы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кашу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выбрасывать.</w:t>
            </w:r>
          </w:p>
          <w:p w:rsidR="00F11C75" w:rsidRDefault="002B4EC3">
            <w:pPr>
              <w:pStyle w:val="TableParagraph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иллюстративным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берегут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природу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жители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квартиры?</w:t>
            </w:r>
          </w:p>
          <w:p w:rsidR="00F11C75" w:rsidRDefault="002B4EC3">
            <w:pPr>
              <w:pStyle w:val="TableParagraph"/>
              <w:spacing w:line="322" w:lineRule="exact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Обсудим: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таблички-напоминания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можно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сделать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доме,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чтобы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экономно относиться к воде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электричеству.</w:t>
            </w:r>
          </w:p>
        </w:tc>
      </w:tr>
      <w:tr w:rsidR="00F11C75">
        <w:trPr>
          <w:trHeight w:val="5796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574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Экологичное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потребление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использовать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природу,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чтобы приносить ей как можно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меньше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вреда.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отходов: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ненужного,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продление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вещей,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сокращение</w:t>
            </w:r>
          </w:p>
          <w:p w:rsidR="00F11C75" w:rsidRDefault="002B4EC3">
            <w:pPr>
              <w:pStyle w:val="TableParagraph"/>
              <w:tabs>
                <w:tab w:val="left" w:pos="2762"/>
              </w:tabs>
              <w:ind w:righ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потребления,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повторное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использование,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переработка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отходов,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экономия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(воды,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света)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и обсуждение видео (фото) - «Как мусор становится седьмым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континентом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Земли».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вредит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природе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«седьмой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континент»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(мусорное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пятно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Тихом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океане).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означает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суждение: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«относитесь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покупкам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вдумчиво».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Обсудим ответы: какие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продуманные?</w:t>
            </w:r>
          </w:p>
          <w:p w:rsidR="00F11C75" w:rsidRDefault="002B4EC3">
            <w:pPr>
              <w:pStyle w:val="TableParagraph"/>
              <w:spacing w:before="1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Например: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нравится,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купить;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отказываться от ненужного, но модного; подумать: можно ли мои старые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вещи переделать; нужно, чтобы в доме было много разных продуктов;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нужно покупать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умом,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 сохраняет деньги.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мини-исследование: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проанализируем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«рождение»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какой-нибудь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одежды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свитера,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брюк):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покупка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шерсти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(материала); создание выкройки; пошив, покупка пуговиц, молнии; сдача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вещи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продажу;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перевозка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магазин;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покупка;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через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месяц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ношения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обливают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жирным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борщом;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пятно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отстирывается;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вещь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выбрасывается…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считать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экологичным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потреблением?</w:t>
            </w:r>
          </w:p>
          <w:p w:rsidR="00F11C75" w:rsidRDefault="002B4EC3">
            <w:pPr>
              <w:pStyle w:val="TableParagraph"/>
              <w:spacing w:line="303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Задание: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заполним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памятку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«Экологичное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потребление –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это…»</w:t>
            </w:r>
          </w:p>
        </w:tc>
      </w:tr>
    </w:tbl>
    <w:p w:rsidR="00F11C75" w:rsidRDefault="00F11C75">
      <w:pPr>
        <w:spacing w:line="303" w:lineRule="exact"/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33.</w:t>
            </w:r>
            <w:r>
              <w:rPr>
                <w:b/>
                <w:spacing w:val="6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Труд крут!</w:t>
            </w:r>
          </w:p>
        </w:tc>
      </w:tr>
      <w:tr w:rsidR="00F11C75">
        <w:trPr>
          <w:trHeight w:val="5061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580"/>
                <w:tab w:val="left" w:pos="2844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развития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имеет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цель,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результат. Качества труженика,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z w:val="24"/>
                <w:szCs w:val="24"/>
              </w:rPr>
              <w:tab/>
              <w:t>определяют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успешность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трудовой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наличие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знаний-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умений,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  <w:t>терпение,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старательность,</w:t>
            </w:r>
          </w:p>
          <w:p w:rsidR="00F11C75" w:rsidRDefault="002B4EC3">
            <w:pPr>
              <w:pStyle w:val="TableParagraph"/>
              <w:spacing w:line="242" w:lineRule="auto"/>
              <w:ind w:right="9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ответственность,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аккуратность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«Ежик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неумейка».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ежика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помогло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ему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выбраться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кастрюли?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«Труд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гончара».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«Легко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сделать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вазу?»: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быстро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лепится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предмет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глины;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гончар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должен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внимательным?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Аккуратным?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Получится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красивый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предмет,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спешить,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обращать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внимание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неровности,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нарушение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пропорций?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 Вспомним Незнайку – героя книги Н. Носова. Незнайка был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таким любознательным! Он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пытался играть на трубе, рисовать, писать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стихи,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даже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управлять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машиной.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Почем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 него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ничего не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получалось?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задание: соединим иллюстрацию трудового действия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важным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условием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успешного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выполнения.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приготовить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пирог (знать рецепт его приготовления); убрать квартиру (уметь включать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пылесос); помочь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порезе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пальца (уметь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обрабатывать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рану)</w:t>
            </w:r>
          </w:p>
          <w:p w:rsidR="00F11C75" w:rsidRDefault="002B4EC3">
            <w:pPr>
              <w:pStyle w:val="TableParagraph"/>
              <w:spacing w:before="1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Обсудим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вместе: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определим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значение</w:t>
            </w:r>
            <w:r>
              <w:rPr>
                <w:spacing w:val="4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пословиц</w:t>
            </w:r>
            <w:r>
              <w:rPr>
                <w:spacing w:val="4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поговорок</w:t>
            </w:r>
            <w:r>
              <w:rPr>
                <w:spacing w:val="4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4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труде:</w:t>
            </w:r>
          </w:p>
          <w:p w:rsidR="00F11C75" w:rsidRDefault="002B4EC3">
            <w:pPr>
              <w:pStyle w:val="TableParagraph"/>
              <w:ind w:right="10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«Нужно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наклониться,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чтобы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ручья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напиться»;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«Была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охота,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заладится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всякая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«Поспешишь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людей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насмешишь». Обратим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внимание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</w:p>
          <w:p w:rsidR="00F11C75" w:rsidRDefault="002B4EC3">
            <w:pPr>
              <w:pStyle w:val="TableParagraph"/>
              <w:spacing w:line="322" w:lineRule="exact"/>
              <w:ind w:right="10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слова,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которые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очень</w:t>
            </w:r>
            <w:r>
              <w:rPr>
                <w:spacing w:val="-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важны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работы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(знания,</w:t>
            </w:r>
            <w:r>
              <w:rPr>
                <w:spacing w:val="-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умения,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усердие,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старание,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терпение,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желание).</w:t>
            </w:r>
          </w:p>
        </w:tc>
      </w:tr>
    </w:tbl>
    <w:p w:rsidR="00F11C75" w:rsidRDefault="00F11C75">
      <w:pPr>
        <w:spacing w:line="322" w:lineRule="exact"/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285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208"/>
                <w:tab w:val="left" w:pos="2746"/>
                <w:tab w:val="left" w:pos="3360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Страницы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прошлого: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трудились</w:t>
            </w:r>
            <w:r>
              <w:rPr>
                <w:sz w:val="24"/>
                <w:szCs w:val="24"/>
              </w:rPr>
              <w:tab/>
              <w:t>ли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люди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первобытного общества? Труд 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развития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общества.</w:t>
            </w:r>
          </w:p>
          <w:p w:rsidR="00F11C75" w:rsidRDefault="002B4EC3">
            <w:pPr>
              <w:pStyle w:val="TableParagraph"/>
              <w:tabs>
                <w:tab w:val="left" w:pos="2895"/>
              </w:tabs>
              <w:spacing w:before="1"/>
              <w:ind w:right="95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Не только талант определяет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успешность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трудовой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должен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иметь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знания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умения,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терпеливым и настойчивым, не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бояться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трудностей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(труд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трудно – однокоренные слова),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находить пути их преодоления.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должен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любую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выполнять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старательно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ответственно.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современных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условиях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значительная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часть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коллективная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 отрывка из мультфильма «Нехочуха». Дискуссия: «Может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быть прав мальчик – герой мультфильма, что легко и хорошо жить, если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тебя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обслуживают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роботы?»</w:t>
            </w:r>
          </w:p>
          <w:p w:rsidR="00F11C75" w:rsidRDefault="002B4EC3">
            <w:pPr>
              <w:pStyle w:val="TableParagraph"/>
              <w:ind w:right="9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Виртуальное путешествие в прошлое. Рассматривание иллюстраций 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тему «Жизнь первобытного общества». Беседа: каким трудом занимались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первобытные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люди?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достигались?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 на основе рассматривания пейзажа И. Левитана. Вопрос 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«Только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талант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художника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определяет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ценность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живописи?» (умение наблюдать, чувствовать цвет, форму, пространство,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владеть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кистью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красками).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хлеб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стол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пришел?»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ответить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вопросы: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доказать,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хлебороба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носит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коллективный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характер?»,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«При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условии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хлеборобов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будет успешной?</w:t>
            </w:r>
          </w:p>
          <w:p w:rsidR="00F11C75" w:rsidRDefault="002B4EC3">
            <w:pPr>
              <w:pStyle w:val="TableParagraph"/>
              <w:spacing w:before="1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группах: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определите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значение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пословиц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поговорок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труде.</w:t>
            </w:r>
          </w:p>
          <w:p w:rsidR="00F11C75" w:rsidRDefault="002B4EC3">
            <w:pPr>
              <w:pStyle w:val="TableParagraph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«Яблоню ценят по плодам, а человека – по делам», «Не лежи на печи,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будешь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есть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калачи»,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«Не делай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наспех,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сделаешь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курам нас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мех»</w:t>
            </w:r>
          </w:p>
        </w:tc>
      </w:tr>
    </w:tbl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34.</w:t>
            </w:r>
            <w:r>
              <w:rPr>
                <w:b/>
                <w:spacing w:val="7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Урок памяти</w:t>
            </w:r>
          </w:p>
        </w:tc>
      </w:tr>
      <w:tr w:rsidR="00F11C75">
        <w:trPr>
          <w:trHeight w:val="9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человека?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начинается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семьи,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детства,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</w:t>
            </w:r>
          </w:p>
          <w:p w:rsidR="00F11C75" w:rsidRDefault="002B4EC3">
            <w:pPr>
              <w:pStyle w:val="TableParagraph"/>
              <w:tabs>
                <w:tab w:val="left" w:pos="2860"/>
              </w:tabs>
              <w:spacing w:before="1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Что такое память поколений?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Страницы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прошлого,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нельзя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забывать.</w:t>
            </w:r>
          </w:p>
          <w:p w:rsidR="00F11C75" w:rsidRDefault="002B4EC3">
            <w:pPr>
              <w:pStyle w:val="TableParagraph"/>
              <w:ind w:right="9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Преемственность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трудовой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декоративно-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прикладное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искусство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народов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Трудовые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династии.</w:t>
            </w:r>
          </w:p>
          <w:p w:rsidR="00F11C75" w:rsidRDefault="002B4EC3">
            <w:pPr>
              <w:pStyle w:val="TableParagraph"/>
              <w:tabs>
                <w:tab w:val="left" w:pos="2552"/>
              </w:tabs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Качества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россиянина,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переходят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поколение.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Встреча с выпускниками школы: что они помнят о своей школьной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жизни?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Эвристическая</w:t>
            </w:r>
            <w:r>
              <w:rPr>
                <w:spacing w:val="9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беседа:  </w:t>
            </w:r>
            <w:r>
              <w:rPr>
                <w:spacing w:val="2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что  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может  </w:t>
            </w:r>
            <w:r>
              <w:rPr>
                <w:spacing w:val="2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рассказать  </w:t>
            </w:r>
            <w:r>
              <w:rPr>
                <w:spacing w:val="2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семейный  </w:t>
            </w:r>
            <w:r>
              <w:rPr>
                <w:spacing w:val="2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альбом?</w:t>
            </w:r>
          </w:p>
          <w:p w:rsidR="00F11C75" w:rsidRDefault="002B4EC3">
            <w:pPr>
              <w:pStyle w:val="TableParagraph"/>
              <w:spacing w:before="2"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Рассказы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семейном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древе.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вспомним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героические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страницы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Назовем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историческое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событие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влияние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жизнь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 члена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Беседа: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какое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чувство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объединяло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граждан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России,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когда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Родине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грозила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опасность?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Ролевая игра на основе воображаемой ситуации: «мастера игрушки»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описывают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игрушку: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называется,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предназначена,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сделана,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где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производится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(например,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Хохломская,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Городецкая,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Дымковская,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Филимоновская,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матрешка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Сергиева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Посада –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выбору)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Обсуждение значения поговорки: «Умелец да рукоделец себе и другим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радость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приносит»</w:t>
            </w:r>
          </w:p>
          <w:p w:rsidR="00F11C75" w:rsidRDefault="002B4EC3">
            <w:pPr>
              <w:pStyle w:val="TableParagraph"/>
              <w:spacing w:line="32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иллюстрациями</w:t>
            </w:r>
            <w:r>
              <w:rPr>
                <w:spacing w:val="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Трудовые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династии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необычных</w:t>
            </w:r>
            <w:r>
              <w:rPr>
                <w:spacing w:val="6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профессий.</w:t>
            </w:r>
          </w:p>
          <w:p w:rsidR="00F11C75" w:rsidRDefault="002B4EC3">
            <w:pPr>
              <w:pStyle w:val="TableParagraph"/>
              <w:spacing w:before="2" w:line="30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Например,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Дуровы,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Запашные.</w:t>
            </w:r>
          </w:p>
        </w:tc>
      </w:tr>
      <w:tr w:rsidR="00F11C75">
        <w:trPr>
          <w:trHeight w:val="4483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419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Зачем человеку историческая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память?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существовать без исторической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памяти?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Страницы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героического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прошлого,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нельзя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забывать.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Преемственность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области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трудовой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образования,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науки.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Качества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россиянина,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переходят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поколение.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Музеи,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произведения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живописи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хранители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исторической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памяти.</w:t>
            </w:r>
          </w:p>
          <w:p w:rsidR="00F11C75" w:rsidRDefault="002B4EC3">
            <w:pPr>
              <w:pStyle w:val="TableParagraph"/>
              <w:tabs>
                <w:tab w:val="left" w:pos="2581"/>
              </w:tabs>
              <w:spacing w:before="1"/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Память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человека: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знаменитые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профессиональные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династии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Встреча с выпускниками школы: что они помнят о своей школьной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жизни?</w:t>
            </w:r>
          </w:p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историческая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память?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может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человек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общество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жить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без</w:t>
            </w:r>
            <w:r>
              <w:rPr>
                <w:spacing w:val="-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памяти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прошлом?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каждый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вас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помнит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 своем детстве?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Эти воспоминания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приятны,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нужны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вам?</w:t>
            </w:r>
          </w:p>
          <w:p w:rsidR="00F11C75" w:rsidRDefault="002B4EC3">
            <w:pPr>
              <w:pStyle w:val="TableParagraph"/>
              <w:spacing w:before="1"/>
              <w:ind w:right="98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соотнесите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героическом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прошлом России с названием события. Какое чувство объединяло граждан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России, когда Родине грозила опасность? Какие качества проявляли герои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этих событий?</w:t>
            </w:r>
          </w:p>
          <w:p w:rsidR="00F11C75" w:rsidRDefault="002B4EC3">
            <w:pPr>
              <w:pStyle w:val="TableParagraph"/>
              <w:ind w:right="94" w:firstLine="480"/>
              <w:jc w:val="right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Работа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с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иллюстративным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материалом: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сравнение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школы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Древней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современной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школой;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число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факультетов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МГУ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имени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Ломоносова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год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открытия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сегодня.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Формулирование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суждений:</w:t>
            </w:r>
            <w:r>
              <w:rPr>
                <w:spacing w:val="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вклад</w:t>
            </w:r>
            <w:r>
              <w:rPr>
                <w:spacing w:val="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развитие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 научных открытий (например, радио, телевидения, компьютера).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Дискуссия: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может</w:t>
            </w:r>
            <w:r>
              <w:rPr>
                <w:spacing w:val="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современное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общество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отказаться</w:t>
            </w:r>
            <w:r>
              <w:rPr>
                <w:spacing w:val="5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музеев,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книг,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произведений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живописи?</w:t>
            </w:r>
          </w:p>
          <w:p w:rsidR="00F11C75" w:rsidRDefault="002B4EC3">
            <w:pPr>
              <w:pStyle w:val="TableParagraph"/>
              <w:ind w:right="101" w:firstLine="6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Рассказ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учителя: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профессиональные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династии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(ученых,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врачей,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музыкантов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др.).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Вопрос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обсуждения: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«Почему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выбирают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профессии своих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родителей?</w:t>
            </w:r>
          </w:p>
        </w:tc>
      </w:tr>
    </w:tbl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35.</w:t>
            </w:r>
            <w:r>
              <w:rPr>
                <w:b/>
                <w:spacing w:val="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Будь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готов!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Ко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дню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общественных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организаций</w:t>
            </w:r>
          </w:p>
        </w:tc>
      </w:tr>
      <w:tr w:rsidR="00F11C75">
        <w:trPr>
          <w:trHeight w:val="3127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6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tabs>
                <w:tab w:val="left" w:pos="2324"/>
                <w:tab w:val="left" w:pos="2741"/>
              </w:tabs>
              <w:ind w:right="96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День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общественных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организаций.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Что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такое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общественная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организация?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занимаются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организация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(общественное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движение)</w:t>
            </w:r>
          </w:p>
          <w:p w:rsidR="00F11C75" w:rsidRDefault="002B4EC3">
            <w:pPr>
              <w:pStyle w:val="TableParagraph"/>
              <w:tabs>
                <w:tab w:val="left" w:pos="2125"/>
              </w:tabs>
              <w:spacing w:line="322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«Школа</w:t>
            </w:r>
            <w:r>
              <w:rPr>
                <w:b/>
                <w:sz w:val="24"/>
                <w:szCs w:val="24"/>
              </w:rPr>
              <w:tab/>
              <w:t>безопасности»,</w:t>
            </w:r>
          </w:p>
          <w:p w:rsidR="00F11C75" w:rsidRDefault="002B4EC3">
            <w:pPr>
              <w:pStyle w:val="TableParagraph"/>
              <w:spacing w:line="322" w:lineRule="exact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«Зеленая</w:t>
            </w:r>
            <w:r>
              <w:rPr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планета»</w:t>
            </w:r>
            <w:r>
              <w:rPr>
                <w:sz w:val="24"/>
                <w:szCs w:val="24"/>
              </w:rPr>
              <w:t>?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Как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видим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общественном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движении</w:t>
            </w:r>
            <w:r>
              <w:rPr>
                <w:spacing w:val="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</w:p>
          <w:p w:rsidR="00F11C75" w:rsidRDefault="002B4EC3">
            <w:pPr>
              <w:pStyle w:val="TableParagraph"/>
              <w:spacing w:before="2" w:line="30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молодежи?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5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видео: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поздравление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всех</w:t>
            </w:r>
            <w:r>
              <w:rPr>
                <w:spacing w:val="5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школьников</w:t>
            </w:r>
            <w:r>
              <w:rPr>
                <w:spacing w:val="5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Днем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детских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общественных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организаций.</w:t>
            </w:r>
          </w:p>
          <w:p w:rsidR="00F11C75" w:rsidRDefault="002B4EC3">
            <w:pPr>
              <w:pStyle w:val="TableParagraph"/>
              <w:spacing w:line="242" w:lineRule="auto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1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иллюстративным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материалом: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2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занимаются</w:t>
            </w:r>
            <w:r>
              <w:rPr>
                <w:spacing w:val="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общественные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«Школа безопасности»,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«Зеленая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планета».</w:t>
            </w:r>
          </w:p>
          <w:p w:rsidR="00F11C75" w:rsidRDefault="002B4EC3">
            <w:pPr>
              <w:pStyle w:val="TableParagraph"/>
              <w:ind w:right="96" w:firstLine="340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основе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воображаемой</w:t>
            </w:r>
            <w:r>
              <w:rPr>
                <w:spacing w:val="1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ситуации:</w:t>
            </w:r>
            <w:r>
              <w:rPr>
                <w:spacing w:val="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если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были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членом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одной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этих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организаций,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-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мне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хотелось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заниматься?</w:t>
            </w:r>
          </w:p>
          <w:p w:rsidR="00F11C75" w:rsidRDefault="002B4EC3">
            <w:pPr>
              <w:pStyle w:val="TableParagraph"/>
              <w:ind w:firstLine="34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Коллективный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диалог: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составим</w:t>
            </w:r>
            <w:r>
              <w:rPr>
                <w:spacing w:val="5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поздравление</w:t>
            </w:r>
            <w:r>
              <w:rPr>
                <w:spacing w:val="5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5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Днем</w:t>
            </w:r>
            <w:r>
              <w:rPr>
                <w:spacing w:val="5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общественных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организаций</w:t>
            </w:r>
          </w:p>
        </w:tc>
      </w:tr>
      <w:tr w:rsidR="00F11C75">
        <w:trPr>
          <w:trHeight w:val="90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 рождения советских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общественных</w:t>
            </w:r>
            <w:r>
              <w:rPr>
                <w:spacing w:val="5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организаций:</w:t>
            </w:r>
          </w:p>
          <w:p w:rsidR="00F11C75" w:rsidRDefault="002B4EC3">
            <w:pPr>
              <w:pStyle w:val="TableParagraph"/>
              <w:tabs>
                <w:tab w:val="left" w:pos="2324"/>
                <w:tab w:val="left" w:pos="2635"/>
                <w:tab w:val="left" w:pos="3017"/>
              </w:tabs>
              <w:ind w:right="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«Звездочка»,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пионерская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имени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Ленина,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комсомол.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Участие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организаций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(общественных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движений)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занимаются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общественная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(общественное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движение)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«Зеленая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планета»,</w:t>
            </w:r>
          </w:p>
          <w:p w:rsidR="00F11C75" w:rsidRDefault="002B4EC3">
            <w:pPr>
              <w:pStyle w:val="TableParagraph"/>
              <w:tabs>
                <w:tab w:val="left" w:pos="3306"/>
              </w:tabs>
              <w:spacing w:before="1"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«Детский</w:t>
            </w:r>
            <w:r>
              <w:rPr>
                <w:sz w:val="24"/>
                <w:szCs w:val="24"/>
              </w:rPr>
              <w:tab/>
              <w:t>орден</w:t>
            </w:r>
          </w:p>
          <w:p w:rsidR="00F11C75" w:rsidRDefault="002B4EC3">
            <w:pPr>
              <w:pStyle w:val="TableParagraph"/>
              <w:tabs>
                <w:tab w:val="left" w:pos="2600"/>
              </w:tabs>
              <w:ind w:right="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милосердия»,</w:t>
            </w:r>
            <w:r>
              <w:rPr>
                <w:sz w:val="24"/>
                <w:szCs w:val="24"/>
              </w:rPr>
              <w:tab/>
            </w:r>
            <w:r>
              <w:rPr>
                <w:spacing w:val="-1"/>
                <w:sz w:val="24"/>
                <w:szCs w:val="24"/>
              </w:rPr>
              <w:t>«Интеллект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будущего».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Наше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участие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общественном</w:t>
            </w:r>
            <w:r>
              <w:rPr>
                <w:spacing w:val="7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движении</w:t>
            </w:r>
            <w:r>
              <w:rPr>
                <w:spacing w:val="7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детей</w:t>
            </w:r>
          </w:p>
          <w:p w:rsidR="00F11C75" w:rsidRDefault="002B4EC3">
            <w:pPr>
              <w:pStyle w:val="TableParagraph"/>
              <w:spacing w:line="303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молодежи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Просмотр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видео:</w:t>
            </w:r>
            <w:r>
              <w:rPr>
                <w:spacing w:val="-16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детские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общественные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организации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Советского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Союза: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они возникли 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чем занимались.</w:t>
            </w:r>
          </w:p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 задание. Послушаем представителей разных движений.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Проанализируем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девизы.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Сделаем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вывод: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деятельностью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занимаются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члены.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Предложим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организациям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дополнить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план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мероприятиями.</w:t>
            </w:r>
          </w:p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«Движение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первых»: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взаимопомощь,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историческая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память,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России.</w:t>
            </w:r>
          </w:p>
          <w:p w:rsidR="00F11C75" w:rsidRDefault="002B4EC3">
            <w:pPr>
              <w:pStyle w:val="TableParagraph"/>
              <w:spacing w:line="322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«Интеллект</w:t>
            </w:r>
            <w:r>
              <w:rPr>
                <w:spacing w:val="-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будущего»: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конкурсы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соревнования.</w:t>
            </w:r>
          </w:p>
          <w:p w:rsidR="00F11C75" w:rsidRDefault="002B4EC3">
            <w:pPr>
              <w:pStyle w:val="TableParagraph"/>
              <w:ind w:right="99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«Детский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орден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милосердия»: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помощь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детям,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испытывающим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трудности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учении.</w:t>
            </w:r>
          </w:p>
          <w:p w:rsidR="00F11C75" w:rsidRDefault="002B4EC3">
            <w:pPr>
              <w:pStyle w:val="TableParagraph"/>
              <w:spacing w:before="2"/>
              <w:ind w:right="103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Дискуссия: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если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создавали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общественную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организацию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общественное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движение,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какой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бы выбрали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девиз?</w:t>
            </w:r>
          </w:p>
        </w:tc>
      </w:tr>
    </w:tbl>
    <w:p w:rsidR="00F11C75" w:rsidRDefault="00F11C75">
      <w:pPr>
        <w:rPr>
          <w:sz w:val="24"/>
          <w:szCs w:val="24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tbl>
      <w:tblPr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27"/>
        <w:gridCol w:w="4112"/>
        <w:gridCol w:w="9215"/>
      </w:tblGrid>
      <w:tr w:rsidR="00F11C75">
        <w:trPr>
          <w:trHeight w:val="561"/>
        </w:trPr>
        <w:tc>
          <w:tcPr>
            <w:tcW w:w="15454" w:type="dxa"/>
            <w:gridSpan w:val="3"/>
          </w:tcPr>
          <w:p w:rsidR="00F11C75" w:rsidRDefault="002B4EC3">
            <w:pPr>
              <w:pStyle w:val="TableParagraph"/>
              <w:spacing w:before="120"/>
              <w:ind w:left="813"/>
              <w:jc w:val="lef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36.</w:t>
            </w:r>
            <w:r>
              <w:rPr>
                <w:b/>
                <w:spacing w:val="5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Русский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язык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великий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могучий.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К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225-летию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со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дня</w:t>
            </w:r>
            <w:r>
              <w:rPr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рождения</w:t>
            </w:r>
            <w:r>
              <w:rPr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А.С.</w:t>
            </w:r>
            <w:r>
              <w:rPr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>Пушкина</w:t>
            </w:r>
          </w:p>
        </w:tc>
      </w:tr>
      <w:tr w:rsidR="00F11C75">
        <w:trPr>
          <w:trHeight w:val="2872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1-2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5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А.С.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поэт.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Детство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Саши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 – влияние бабушки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няни.</w:t>
            </w:r>
          </w:p>
          <w:p w:rsidR="00F11C75" w:rsidRDefault="002B4EC3">
            <w:pPr>
              <w:pStyle w:val="TableParagraph"/>
              <w:spacing w:before="1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Темы сказок поэта, схожие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народными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сказками.</w:t>
            </w:r>
          </w:p>
          <w:p w:rsidR="00F11C75" w:rsidRDefault="002B4EC3">
            <w:pPr>
              <w:pStyle w:val="TableParagraph"/>
              <w:ind w:right="98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Народность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поэзии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А.С.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использование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разговорной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речи 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Просмотр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видео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А.С.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«Няне».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«Какие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строки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стихотворения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говорят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отношении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поэта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 своей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няне?</w:t>
            </w:r>
          </w:p>
          <w:p w:rsidR="00F11C75" w:rsidRDefault="002B4EC3">
            <w:pPr>
              <w:pStyle w:val="TableParagraph"/>
              <w:spacing w:line="242" w:lineRule="auto"/>
              <w:ind w:right="103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Непомнящего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«Детство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Пушкина».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Разыгрывание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сценки:</w:t>
            </w:r>
          </w:p>
          <w:p w:rsidR="00F11C75" w:rsidRDefault="002B4EC3">
            <w:pPr>
              <w:pStyle w:val="TableParagraph"/>
              <w:spacing w:line="317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Саша: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-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Еще,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нянюшка,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еще!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Няня: - Поздно, голубчик Александр Сергеевич, спать пора… Ну 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ладно, слушай еще. У моря-лукоморья стоит дуб, а на том дубу золотые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цепи…</w:t>
            </w:r>
          </w:p>
          <w:p w:rsidR="00F11C75" w:rsidRDefault="002B4EC3">
            <w:pPr>
              <w:pStyle w:val="TableParagraph"/>
              <w:ind w:right="100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-9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соотнести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иллюстрацию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1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сказке</w:t>
            </w:r>
            <w:r>
              <w:rPr>
                <w:spacing w:val="-10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А.С.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со строчками из текста сказки.</w:t>
            </w:r>
          </w:p>
          <w:p w:rsidR="00F11C75" w:rsidRDefault="002B4EC3">
            <w:pPr>
              <w:pStyle w:val="TableParagraph"/>
              <w:spacing w:line="301" w:lineRule="exact"/>
              <w:ind w:left="44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Чтение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 ролям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отрывков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из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сказок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А.С.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Пушкина: диалог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сказке</w:t>
            </w:r>
          </w:p>
        </w:tc>
      </w:tr>
      <w:tr w:rsidR="00F11C75">
        <w:trPr>
          <w:trHeight w:val="4268"/>
        </w:trPr>
        <w:tc>
          <w:tcPr>
            <w:tcW w:w="2127" w:type="dxa"/>
          </w:tcPr>
          <w:p w:rsidR="00F11C75" w:rsidRDefault="002B4EC3">
            <w:pPr>
              <w:pStyle w:val="TableParagraph"/>
              <w:ind w:left="95" w:right="9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112" w:type="dxa"/>
          </w:tcPr>
          <w:p w:rsidR="00F11C75" w:rsidRDefault="002B4EC3">
            <w:pPr>
              <w:pStyle w:val="TableParagraph"/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А.С.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великий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русский поэт. Поэзия Пушкина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pacing w:val="-1"/>
                <w:sz w:val="24"/>
                <w:szCs w:val="24"/>
              </w:rPr>
              <w:t>известна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любима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во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всем</w:t>
            </w:r>
            <w:r>
              <w:rPr>
                <w:spacing w:val="-1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мире.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Условия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жизни,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которые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повлияли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становление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таланта поэта: влияние бабушки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 няни; учеба в Царскосельском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лицее.</w:t>
            </w:r>
          </w:p>
          <w:p w:rsidR="00F11C75" w:rsidRDefault="002B4EC3">
            <w:pPr>
              <w:pStyle w:val="TableParagraph"/>
              <w:tabs>
                <w:tab w:val="left" w:pos="1947"/>
                <w:tab w:val="left" w:pos="3912"/>
              </w:tabs>
              <w:ind w:right="94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А.С.</w:t>
            </w:r>
            <w:r>
              <w:rPr>
                <w:sz w:val="24"/>
                <w:szCs w:val="24"/>
              </w:rPr>
              <w:tab/>
              <w:t>Пушкин</w:t>
            </w:r>
            <w:r>
              <w:rPr>
                <w:sz w:val="24"/>
                <w:szCs w:val="24"/>
              </w:rPr>
              <w:tab/>
            </w:r>
            <w:r>
              <w:rPr>
                <w:spacing w:val="-4"/>
                <w:sz w:val="24"/>
                <w:szCs w:val="24"/>
              </w:rPr>
              <w:t>-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преобразователь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литературного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языка.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приблизил</w:t>
            </w:r>
            <w:r>
              <w:rPr>
                <w:spacing w:val="-67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его к народному языку, отошел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высокопарного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стиля,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ввел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живую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разговорную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речь</w:t>
            </w:r>
          </w:p>
        </w:tc>
        <w:tc>
          <w:tcPr>
            <w:tcW w:w="9215" w:type="dxa"/>
          </w:tcPr>
          <w:p w:rsidR="00F11C75" w:rsidRDefault="002B4EC3">
            <w:pPr>
              <w:pStyle w:val="TableParagraph"/>
              <w:ind w:right="97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фото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книг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стихов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А.С.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переведенных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иностранные языки. Индивидуальное задание детям – перевод названий с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английского (французского,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немецкого)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языка.</w:t>
            </w:r>
          </w:p>
          <w:p w:rsidR="00F11C75" w:rsidRDefault="002B4EC3">
            <w:pPr>
              <w:pStyle w:val="TableParagraph"/>
              <w:spacing w:line="242" w:lineRule="auto"/>
              <w:ind w:right="103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иллюстративным материалом: описание портретов бабушки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няни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Александра Сергеевича.</w:t>
            </w:r>
          </w:p>
          <w:p w:rsidR="00F11C75" w:rsidRDefault="002B4EC3">
            <w:pPr>
              <w:pStyle w:val="TableParagraph"/>
              <w:ind w:right="102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Воображаемая ситуация. Представим, что мы можем наблюдать, как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 читает стихи няне. Рассмотрим рисунок Н. Ильина: «Пушкин 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няня.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Зимний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вечер»,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прочитаем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отрывок из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стихотворения.</w:t>
            </w:r>
          </w:p>
          <w:p w:rsidR="00F11C75" w:rsidRDefault="002B4EC3">
            <w:pPr>
              <w:pStyle w:val="TableParagraph"/>
              <w:ind w:right="101" w:firstLine="3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Рассматривание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репродукции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картины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Репина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«Пушкин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лицейском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экзамене».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Беседа: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«Увлечен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поэт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чтением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своего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стихотворения? Как реагирует Державин на его выступление?». Оценка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слов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Державина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«Прекрасно!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Великолепна!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Господа,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да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это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истинная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поэзия!»</w:t>
            </w:r>
          </w:p>
          <w:p w:rsidR="00F11C75" w:rsidRDefault="002B4EC3">
            <w:pPr>
              <w:pStyle w:val="TableParagraph"/>
              <w:spacing w:line="322" w:lineRule="exact"/>
              <w:ind w:right="95" w:firstLine="4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Интерактивное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задание: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оценим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разговорный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стиль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поэзии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А.С.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Пушкина,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близость</w:t>
            </w:r>
            <w:r>
              <w:rPr>
                <w:spacing w:val="-1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</w:t>
            </w:r>
            <w:r>
              <w:rPr>
                <w:spacing w:val="-1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народному,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яркость,</w:t>
            </w:r>
            <w:r>
              <w:rPr>
                <w:spacing w:val="-1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выразительность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языка</w:t>
            </w:r>
            <w:r>
              <w:rPr>
                <w:spacing w:val="-1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(на</w:t>
            </w:r>
            <w:r>
              <w:rPr>
                <w:spacing w:val="-68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примерах из его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произведений)</w:t>
            </w:r>
          </w:p>
        </w:tc>
      </w:tr>
    </w:tbl>
    <w:p w:rsidR="00F11C75" w:rsidRDefault="00F11C75">
      <w:pPr>
        <w:spacing w:line="322" w:lineRule="exact"/>
        <w:rPr>
          <w:sz w:val="28"/>
        </w:rPr>
        <w:sectPr w:rsidR="00F11C75">
          <w:pgSz w:w="16840" w:h="11910" w:orient="landscape"/>
          <w:pgMar w:top="840" w:right="560" w:bottom="1120" w:left="600" w:header="0" w:footer="920" w:gutter="0"/>
          <w:cols w:space="720"/>
        </w:sectPr>
      </w:pPr>
    </w:p>
    <w:p w:rsidR="00F11C75" w:rsidRDefault="002B4EC3">
      <w:pPr>
        <w:pStyle w:val="1"/>
        <w:ind w:right="1098"/>
      </w:pPr>
      <w:bookmarkStart w:id="8" w:name="_bookmark7"/>
      <w:bookmarkEnd w:id="8"/>
      <w:r>
        <w:t>ОСНОВНОЕ</w:t>
      </w:r>
      <w:r>
        <w:rPr>
          <w:spacing w:val="-5"/>
        </w:rPr>
        <w:t xml:space="preserve"> </w:t>
      </w:r>
      <w:r>
        <w:t>ОБЩЕЕ ОБРАЗОВАНИЕ</w:t>
      </w:r>
    </w:p>
    <w:p w:rsidR="00F11C75" w:rsidRDefault="00801D6D">
      <w:pPr>
        <w:pStyle w:val="a3"/>
        <w:ind w:left="0" w:firstLine="0"/>
        <w:jc w:val="left"/>
        <w:rPr>
          <w:b/>
          <w:sz w:val="9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848" behindDoc="1" locked="0" layoutInCell="1" allowOverlap="1" wp14:anchorId="78778353" wp14:editId="1BF5F680">
                <wp:simplePos x="0" y="0"/>
                <wp:positionH relativeFrom="page">
                  <wp:posOffset>701040</wp:posOffset>
                </wp:positionH>
                <wp:positionV relativeFrom="paragraph">
                  <wp:posOffset>90805</wp:posOffset>
                </wp:positionV>
                <wp:extent cx="6337935" cy="17780"/>
                <wp:effectExtent l="0" t="0" r="0" b="0"/>
                <wp:wrapTopAndBottom/>
                <wp:docPr id="1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7935" cy="177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B3A40" w:rsidRDefault="006B3A4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8778353" id="Rectangle 13" o:spid="_x0000_s1030" style="position:absolute;margin-left:55.2pt;margin-top:7.15pt;width:499.05pt;height:1.4pt;z-index:-251653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" fillcolor="black" stroked="f">
                <v:textbox>
                  <w:txbxContent>
                    <w:p w:rsidR="006B3A40" w:rsidRDefault="006B3A40"/>
                  </w:txbxContent>
                </v:textbox>
                <w10:wrap type="topAndBottom" anchorx="page"/>
              </v:rect>
            </w:pict>
          </mc:Fallback>
        </mc:AlternateContent>
      </w:r>
    </w:p>
    <w:p w:rsidR="00F11C75" w:rsidRDefault="00F11C75">
      <w:pPr>
        <w:pStyle w:val="a3"/>
        <w:spacing w:before="10"/>
        <w:ind w:left="0" w:firstLine="0"/>
        <w:jc w:val="left"/>
        <w:rPr>
          <w:b/>
          <w:sz w:val="10"/>
        </w:rPr>
      </w:pPr>
    </w:p>
    <w:p w:rsidR="00F11C75" w:rsidRDefault="002B4EC3">
      <w:pPr>
        <w:pStyle w:val="3"/>
        <w:spacing w:before="89"/>
        <w:ind w:left="1807" w:right="1097"/>
        <w:jc w:val="center"/>
      </w:pPr>
      <w:bookmarkStart w:id="9" w:name="_bookmark8"/>
      <w:bookmarkEnd w:id="9"/>
      <w:r>
        <w:t>Содержание</w:t>
      </w:r>
      <w:r>
        <w:rPr>
          <w:spacing w:val="-3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</w:t>
      </w:r>
    </w:p>
    <w:p w:rsidR="00F11C75" w:rsidRDefault="002B4EC3">
      <w:pPr>
        <w:spacing w:before="160"/>
        <w:ind w:left="1807" w:right="1097"/>
        <w:jc w:val="center"/>
        <w:rPr>
          <w:b/>
          <w:sz w:val="28"/>
        </w:rPr>
      </w:pPr>
      <w:r>
        <w:rPr>
          <w:b/>
          <w:sz w:val="28"/>
        </w:rPr>
        <w:t>«Разговоры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важном»</w:t>
      </w:r>
    </w:p>
    <w:p w:rsidR="00F11C75" w:rsidRDefault="00F11C75">
      <w:pPr>
        <w:pStyle w:val="a3"/>
        <w:spacing w:before="9"/>
        <w:ind w:left="0" w:firstLine="0"/>
        <w:jc w:val="left"/>
        <w:rPr>
          <w:b/>
          <w:sz w:val="34"/>
        </w:rPr>
      </w:pPr>
    </w:p>
    <w:p w:rsidR="00F11C75" w:rsidRDefault="002B4EC3">
      <w:pPr>
        <w:pStyle w:val="a3"/>
        <w:spacing w:before="1" w:line="360" w:lineRule="auto"/>
        <w:ind w:right="125"/>
      </w:pPr>
      <w:r>
        <w:t>День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проектами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«Знание».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предоставляют</w:t>
      </w:r>
      <w:r>
        <w:rPr>
          <w:spacing w:val="1"/>
        </w:rPr>
        <w:t xml:space="preserve"> </w:t>
      </w:r>
      <w:r>
        <w:t>проекты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«Знание»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</w:t>
      </w:r>
      <w:r>
        <w:rPr>
          <w:spacing w:val="-4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возрастов.</w:t>
      </w:r>
    </w:p>
    <w:p w:rsidR="00F11C75" w:rsidRDefault="002B4EC3">
      <w:pPr>
        <w:pStyle w:val="a3"/>
        <w:spacing w:line="360" w:lineRule="auto"/>
        <w:ind w:right="126"/>
      </w:pPr>
      <w:r>
        <w:t>Родина — не только место рождения. Природные и культурные памятники –</w:t>
      </w:r>
      <w:r>
        <w:rPr>
          <w:spacing w:val="-67"/>
        </w:rPr>
        <w:t xml:space="preserve"> </w:t>
      </w:r>
      <w:r>
        <w:t>чем</w:t>
      </w:r>
      <w:r>
        <w:rPr>
          <w:spacing w:val="-2"/>
        </w:rPr>
        <w:t xml:space="preserve"> </w:t>
      </w:r>
      <w:r>
        <w:t>гордимся, о чем</w:t>
      </w:r>
      <w:r>
        <w:rPr>
          <w:spacing w:val="-3"/>
        </w:rPr>
        <w:t xml:space="preserve"> </w:t>
      </w:r>
      <w:r>
        <w:t>помним,</w:t>
      </w:r>
      <w:r>
        <w:rPr>
          <w:spacing w:val="-2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бережем?</w:t>
      </w:r>
    </w:p>
    <w:p w:rsidR="00F11C75" w:rsidRDefault="002B4EC3">
      <w:pPr>
        <w:pStyle w:val="a3"/>
        <w:spacing w:line="360" w:lineRule="auto"/>
        <w:ind w:right="126"/>
      </w:pPr>
      <w:r>
        <w:t>Зоя</w:t>
      </w:r>
      <w:r>
        <w:rPr>
          <w:spacing w:val="1"/>
        </w:rPr>
        <w:t xml:space="preserve"> </w:t>
      </w:r>
      <w:r>
        <w:t>Космодемьянская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подвиг</w:t>
      </w:r>
      <w:r>
        <w:rPr>
          <w:spacing w:val="1"/>
        </w:rPr>
        <w:t xml:space="preserve"> </w:t>
      </w:r>
      <w:r>
        <w:t>бессмертен,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имя</w:t>
      </w:r>
      <w:r>
        <w:rPr>
          <w:spacing w:val="1"/>
        </w:rPr>
        <w:t xml:space="preserve"> </w:t>
      </w:r>
      <w:r>
        <w:t>стало</w:t>
      </w:r>
      <w:r>
        <w:rPr>
          <w:spacing w:val="1"/>
        </w:rPr>
        <w:t xml:space="preserve"> </w:t>
      </w:r>
      <w:r>
        <w:t>символом</w:t>
      </w:r>
      <w:r>
        <w:rPr>
          <w:spacing w:val="1"/>
        </w:rPr>
        <w:t xml:space="preserve"> </w:t>
      </w:r>
      <w:r>
        <w:t>мужества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стойкости,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беззаветной</w:t>
      </w:r>
      <w:r>
        <w:rPr>
          <w:spacing w:val="1"/>
        </w:rPr>
        <w:t xml:space="preserve"> </w:t>
      </w:r>
      <w:r>
        <w:t>преданности</w:t>
      </w:r>
      <w:r>
        <w:rPr>
          <w:spacing w:val="1"/>
        </w:rPr>
        <w:t xml:space="preserve"> </w:t>
      </w:r>
      <w:r>
        <w:t>Отечеству,</w:t>
      </w:r>
      <w:r>
        <w:rPr>
          <w:spacing w:val="-4"/>
        </w:rPr>
        <w:t xml:space="preserve"> </w:t>
      </w:r>
      <w:r>
        <w:t>истиной</w:t>
      </w:r>
      <w:r>
        <w:rPr>
          <w:spacing w:val="-3"/>
        </w:rPr>
        <w:t xml:space="preserve"> </w:t>
      </w:r>
      <w:r>
        <w:t>любви к своей</w:t>
      </w:r>
      <w:r>
        <w:rPr>
          <w:spacing w:val="1"/>
        </w:rPr>
        <w:t xml:space="preserve"> </w:t>
      </w:r>
      <w:r>
        <w:t>Родине.</w:t>
      </w:r>
    </w:p>
    <w:p w:rsidR="00F11C75" w:rsidRDefault="002B4EC3">
      <w:pPr>
        <w:pStyle w:val="a3"/>
        <w:spacing w:before="1" w:line="360" w:lineRule="auto"/>
        <w:ind w:right="133"/>
      </w:pPr>
      <w:r>
        <w:t>Право избирать и быть избранным гарантировано Конституцией Российской</w:t>
      </w:r>
      <w:r>
        <w:rPr>
          <w:spacing w:val="-68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гражданину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свобода,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главных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гражданской позиции, желание участвовать в развитии своего города, региона,</w:t>
      </w:r>
      <w:r>
        <w:rPr>
          <w:spacing w:val="1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– достойно</w:t>
      </w:r>
      <w:r>
        <w:rPr>
          <w:spacing w:val="1"/>
        </w:rPr>
        <w:t xml:space="preserve"> </w:t>
      </w:r>
      <w:r>
        <w:t>уважения.</w:t>
      </w:r>
    </w:p>
    <w:p w:rsidR="00F11C75" w:rsidRDefault="002B4EC3">
      <w:pPr>
        <w:pStyle w:val="a3"/>
        <w:spacing w:line="360" w:lineRule="auto"/>
        <w:ind w:right="129"/>
      </w:pPr>
      <w:r>
        <w:t>Ценность профессии учителя. Советник по воспитанию – проводник в мир</w:t>
      </w:r>
      <w:r>
        <w:rPr>
          <w:spacing w:val="1"/>
        </w:rPr>
        <w:t xml:space="preserve"> </w:t>
      </w:r>
      <w:r>
        <w:t>возможностей,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создало</w:t>
      </w:r>
      <w:r>
        <w:rPr>
          <w:spacing w:val="1"/>
        </w:rPr>
        <w:t xml:space="preserve"> </w:t>
      </w:r>
      <w:r>
        <w:t>государство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стране,</w:t>
      </w:r>
      <w:r>
        <w:rPr>
          <w:spacing w:val="1"/>
        </w:rPr>
        <w:t xml:space="preserve"> </w:t>
      </w:r>
      <w:r>
        <w:t>наставник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«старший</w:t>
      </w:r>
      <w:r>
        <w:rPr>
          <w:spacing w:val="1"/>
        </w:rPr>
        <w:t xml:space="preserve"> </w:t>
      </w:r>
      <w:r>
        <w:t>товарищ»,</w:t>
      </w:r>
      <w:r>
        <w:rPr>
          <w:spacing w:val="1"/>
        </w:rPr>
        <w:t xml:space="preserve"> </w:t>
      </w:r>
      <w:r>
        <w:t>помогающий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объединить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коллектив в дружную команду, так и выстроить личную траекторию развития</w:t>
      </w:r>
      <w:r>
        <w:rPr>
          <w:spacing w:val="1"/>
        </w:rPr>
        <w:t xml:space="preserve"> </w:t>
      </w:r>
      <w:r>
        <w:t>каждому</w:t>
      </w:r>
      <w:r>
        <w:rPr>
          <w:spacing w:val="-4"/>
        </w:rPr>
        <w:t xml:space="preserve"> </w:t>
      </w:r>
      <w:r>
        <w:t>ребенку.</w:t>
      </w:r>
    </w:p>
    <w:p w:rsidR="00F11C75" w:rsidRDefault="002B4EC3">
      <w:pPr>
        <w:pStyle w:val="a3"/>
        <w:spacing w:line="360" w:lineRule="auto"/>
        <w:ind w:right="126"/>
      </w:pPr>
      <w:r>
        <w:t>Честность, открытость, готовность прийти на помощь</w:t>
      </w:r>
      <w:r>
        <w:rPr>
          <w:spacing w:val="1"/>
        </w:rPr>
        <w:t xml:space="preserve"> </w:t>
      </w:r>
      <w:r>
        <w:t>– основа хороших</w:t>
      </w:r>
      <w:r>
        <w:rPr>
          <w:spacing w:val="1"/>
        </w:rPr>
        <w:t xml:space="preserve"> </w:t>
      </w:r>
      <w:r>
        <w:t>отношений с окружающими. Уважение к окружающим – норма жизни в нашем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перегрузок,</w:t>
      </w:r>
      <w:r>
        <w:rPr>
          <w:spacing w:val="1"/>
        </w:rPr>
        <w:t xml:space="preserve"> </w:t>
      </w:r>
      <w:r>
        <w:t>разнообразия</w:t>
      </w:r>
      <w:r>
        <w:rPr>
          <w:spacing w:val="1"/>
        </w:rPr>
        <w:t xml:space="preserve"> </w:t>
      </w:r>
      <w:r>
        <w:t>быстро</w:t>
      </w:r>
      <w:r>
        <w:rPr>
          <w:spacing w:val="1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нестабильности,</w:t>
      </w:r>
      <w:r>
        <w:rPr>
          <w:spacing w:val="1"/>
        </w:rPr>
        <w:t xml:space="preserve"> </w:t>
      </w:r>
      <w:r>
        <w:t>стрессы</w:t>
      </w:r>
      <w:r>
        <w:rPr>
          <w:spacing w:val="1"/>
        </w:rPr>
        <w:t xml:space="preserve"> </w:t>
      </w:r>
      <w:r>
        <w:t>стали</w:t>
      </w:r>
      <w:r>
        <w:rPr>
          <w:spacing w:val="1"/>
        </w:rPr>
        <w:t xml:space="preserve"> </w:t>
      </w:r>
      <w:r>
        <w:t>неотъемлемой</w:t>
      </w:r>
      <w:r>
        <w:rPr>
          <w:spacing w:val="-67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приводят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депрессивному</w:t>
      </w:r>
      <w:r>
        <w:rPr>
          <w:spacing w:val="1"/>
        </w:rPr>
        <w:t xml:space="preserve"> </w:t>
      </w:r>
      <w:r>
        <w:t>состоянию,</w:t>
      </w:r>
      <w:r>
        <w:rPr>
          <w:spacing w:val="1"/>
        </w:rPr>
        <w:t xml:space="preserve"> </w:t>
      </w:r>
      <w:r>
        <w:t>которое, в свою очередь, может привести к проблемам физического здоровья,</w:t>
      </w:r>
      <w:r>
        <w:rPr>
          <w:spacing w:val="1"/>
        </w:rPr>
        <w:t xml:space="preserve"> </w:t>
      </w:r>
      <w:r>
        <w:t>конфликтам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близкими,</w:t>
      </w:r>
      <w:r>
        <w:rPr>
          <w:spacing w:val="1"/>
        </w:rPr>
        <w:t xml:space="preserve"> </w:t>
      </w:r>
      <w:r>
        <w:t>неуверенности,</w:t>
      </w:r>
      <w:r>
        <w:rPr>
          <w:spacing w:val="1"/>
        </w:rPr>
        <w:t xml:space="preserve"> </w:t>
      </w:r>
      <w:r>
        <w:t>озлобленности.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наладить</w:t>
      </w:r>
      <w:r>
        <w:rPr>
          <w:spacing w:val="6"/>
        </w:rPr>
        <w:t xml:space="preserve"> </w:t>
      </w:r>
      <w:r>
        <w:t>отношения</w:t>
      </w:r>
      <w:r>
        <w:rPr>
          <w:spacing w:val="10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коллективе,</w:t>
      </w:r>
      <w:r>
        <w:rPr>
          <w:spacing w:val="8"/>
        </w:rPr>
        <w:t xml:space="preserve"> </w:t>
      </w:r>
      <w:r>
        <w:t>сохранить</w:t>
      </w:r>
      <w:r>
        <w:rPr>
          <w:spacing w:val="8"/>
        </w:rPr>
        <w:t xml:space="preserve"> </w:t>
      </w:r>
      <w:r>
        <w:t>свое</w:t>
      </w:r>
      <w:r>
        <w:rPr>
          <w:spacing w:val="10"/>
        </w:rPr>
        <w:t xml:space="preserve"> </w:t>
      </w:r>
      <w:r>
        <w:t>психическое</w:t>
      </w:r>
      <w:r>
        <w:rPr>
          <w:spacing w:val="7"/>
        </w:rPr>
        <w:t xml:space="preserve"> </w:t>
      </w:r>
      <w:r>
        <w:t>здоровье,</w:t>
      </w:r>
      <w:r>
        <w:rPr>
          <w:spacing w:val="7"/>
        </w:rPr>
        <w:t xml:space="preserve"> </w:t>
      </w:r>
      <w:r>
        <w:t>как</w:t>
      </w:r>
    </w:p>
    <w:p w:rsidR="00F11C75" w:rsidRDefault="00F11C75">
      <w:pPr>
        <w:spacing w:line="360" w:lineRule="auto"/>
        <w:sectPr w:rsidR="00F11C75">
          <w:footerReference w:type="default" r:id="rId11"/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36" w:firstLine="0"/>
      </w:pPr>
      <w:r>
        <w:t>смотреть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мир</w:t>
      </w:r>
      <w:r>
        <w:rPr>
          <w:spacing w:val="-14"/>
        </w:rPr>
        <w:t xml:space="preserve"> </w:t>
      </w:r>
      <w:r>
        <w:t>позитивно,</w:t>
      </w:r>
      <w:r>
        <w:rPr>
          <w:spacing w:val="-14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стать</w:t>
      </w:r>
      <w:r>
        <w:rPr>
          <w:spacing w:val="-17"/>
        </w:rPr>
        <w:t xml:space="preserve"> </w:t>
      </w:r>
      <w:r>
        <w:t>жертвой</w:t>
      </w:r>
      <w:r>
        <w:rPr>
          <w:spacing w:val="-15"/>
        </w:rPr>
        <w:t xml:space="preserve"> </w:t>
      </w:r>
      <w:r>
        <w:t>«травли»,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самому</w:t>
      </w:r>
      <w:r>
        <w:rPr>
          <w:spacing w:val="-12"/>
        </w:rPr>
        <w:t xml:space="preserve"> </w:t>
      </w:r>
      <w:r>
        <w:t>не</w:t>
      </w:r>
      <w:r>
        <w:rPr>
          <w:spacing w:val="-16"/>
        </w:rPr>
        <w:t xml:space="preserve"> </w:t>
      </w:r>
      <w:r>
        <w:t>опуститься</w:t>
      </w:r>
      <w:r>
        <w:rPr>
          <w:spacing w:val="-67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«травли»</w:t>
      </w:r>
      <w:r>
        <w:rPr>
          <w:spacing w:val="1"/>
        </w:rPr>
        <w:t xml:space="preserve"> </w:t>
      </w:r>
      <w:r>
        <w:t>других,</w:t>
      </w:r>
      <w:r>
        <w:rPr>
          <w:spacing w:val="-3"/>
        </w:rPr>
        <w:t xml:space="preserve"> </w:t>
      </w:r>
      <w:r>
        <w:t>необходимы всем.</w:t>
      </w:r>
    </w:p>
    <w:p w:rsidR="00F11C75" w:rsidRDefault="002B4EC3">
      <w:pPr>
        <w:pStyle w:val="a3"/>
        <w:spacing w:line="360" w:lineRule="auto"/>
        <w:ind w:right="126"/>
      </w:pPr>
      <w:r>
        <w:t>Давние культурные традиции России получают отражение в произведениях</w:t>
      </w:r>
      <w:r>
        <w:rPr>
          <w:spacing w:val="1"/>
        </w:rPr>
        <w:t xml:space="preserve"> </w:t>
      </w:r>
      <w:r>
        <w:t>кинематографического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которое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«золотой</w:t>
      </w:r>
      <w:r>
        <w:rPr>
          <w:spacing w:val="1"/>
        </w:rPr>
        <w:t xml:space="preserve"> </w:t>
      </w:r>
      <w:r>
        <w:t>фонд»,</w:t>
      </w:r>
      <w:r>
        <w:rPr>
          <w:spacing w:val="1"/>
        </w:rPr>
        <w:t xml:space="preserve"> </w:t>
      </w:r>
      <w:r>
        <w:t>признанный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мире.</w:t>
      </w:r>
      <w:r>
        <w:rPr>
          <w:spacing w:val="1"/>
        </w:rPr>
        <w:t xml:space="preserve"> </w:t>
      </w:r>
      <w:r>
        <w:t>Отечественное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передает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великое</w:t>
      </w:r>
      <w:r>
        <w:rPr>
          <w:spacing w:val="1"/>
        </w:rPr>
        <w:t xml:space="preserve"> </w:t>
      </w:r>
      <w:r>
        <w:t>культурно-историческое</w:t>
      </w:r>
      <w:r>
        <w:rPr>
          <w:spacing w:val="1"/>
        </w:rPr>
        <w:t xml:space="preserve"> </w:t>
      </w:r>
      <w:r>
        <w:t>наследие,</w:t>
      </w:r>
      <w:r>
        <w:rPr>
          <w:spacing w:val="1"/>
        </w:rPr>
        <w:t xml:space="preserve"> </w:t>
      </w:r>
      <w:r>
        <w:t>отображает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объединяет нас как нацию.</w:t>
      </w:r>
      <w:r>
        <w:rPr>
          <w:spacing w:val="1"/>
        </w:rPr>
        <w:t xml:space="preserve"> </w:t>
      </w:r>
      <w:r>
        <w:t>Развитие отечественного</w:t>
      </w:r>
      <w:r>
        <w:rPr>
          <w:spacing w:val="1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отражает не только</w:t>
      </w:r>
      <w:r>
        <w:rPr>
          <w:spacing w:val="1"/>
        </w:rPr>
        <w:t xml:space="preserve"> </w:t>
      </w:r>
      <w:r>
        <w:t>основные</w:t>
      </w:r>
      <w:r>
        <w:rPr>
          <w:spacing w:val="-5"/>
        </w:rPr>
        <w:t xml:space="preserve"> </w:t>
      </w:r>
      <w:r>
        <w:t>вехи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страны,</w:t>
      </w:r>
      <w:r>
        <w:rPr>
          <w:spacing w:val="-5"/>
        </w:rPr>
        <w:t xml:space="preserve"> </w:t>
      </w:r>
      <w:r>
        <w:t>но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моделирует</w:t>
      </w:r>
      <w:r>
        <w:rPr>
          <w:spacing w:val="-7"/>
        </w:rPr>
        <w:t xml:space="preserve"> </w:t>
      </w:r>
      <w:r>
        <w:t>образ</w:t>
      </w:r>
      <w:r>
        <w:rPr>
          <w:spacing w:val="-6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будущего.</w:t>
      </w:r>
      <w:r>
        <w:rPr>
          <w:spacing w:val="-5"/>
        </w:rPr>
        <w:t xml:space="preserve"> </w:t>
      </w:r>
      <w:r>
        <w:t>Кино,</w:t>
      </w:r>
      <w:r>
        <w:rPr>
          <w:spacing w:val="-6"/>
        </w:rPr>
        <w:t xml:space="preserve"> </w:t>
      </w:r>
      <w:r>
        <w:t>наряду</w:t>
      </w:r>
      <w:r>
        <w:rPr>
          <w:spacing w:val="-68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литературой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театром,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«зеркале»,</w:t>
      </w:r>
      <w:r>
        <w:rPr>
          <w:spacing w:val="1"/>
        </w:rPr>
        <w:t xml:space="preserve"> </w:t>
      </w:r>
      <w:r>
        <w:t>соотнести свои поступки с поступками героев, анализировать и рефлексировать,</w:t>
      </w:r>
      <w:r>
        <w:rPr>
          <w:spacing w:val="1"/>
        </w:rPr>
        <w:t xml:space="preserve"> </w:t>
      </w:r>
      <w:r>
        <w:t>приобретать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творчеством</w:t>
      </w:r>
      <w:r>
        <w:rPr>
          <w:spacing w:val="1"/>
        </w:rPr>
        <w:t xml:space="preserve"> </w:t>
      </w:r>
      <w:r>
        <w:t>талантливых людей,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историей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культурой страны.</w:t>
      </w:r>
    </w:p>
    <w:p w:rsidR="00F11C75" w:rsidRDefault="002B4EC3">
      <w:pPr>
        <w:pStyle w:val="a3"/>
        <w:spacing w:line="360" w:lineRule="auto"/>
        <w:ind w:right="125"/>
      </w:pPr>
      <w:r>
        <w:t>Подразделения специального назначения (спецназ) в России имеют особую</w:t>
      </w:r>
      <w:r>
        <w:rPr>
          <w:spacing w:val="1"/>
        </w:rPr>
        <w:t xml:space="preserve"> </w:t>
      </w:r>
      <w:r>
        <w:t>значимость,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олицетворяют</w:t>
      </w:r>
      <w:r>
        <w:rPr>
          <w:spacing w:val="1"/>
        </w:rPr>
        <w:t xml:space="preserve"> </w:t>
      </w:r>
      <w:r>
        <w:t>служение</w:t>
      </w:r>
      <w:r>
        <w:rPr>
          <w:spacing w:val="1"/>
        </w:rPr>
        <w:t xml:space="preserve"> </w:t>
      </w:r>
      <w:r>
        <w:t>Отечеству,</w:t>
      </w:r>
      <w:r>
        <w:rPr>
          <w:spacing w:val="1"/>
        </w:rPr>
        <w:t xml:space="preserve"> </w:t>
      </w:r>
      <w:r>
        <w:t>мужество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духа,</w:t>
      </w:r>
      <w:r>
        <w:rPr>
          <w:spacing w:val="1"/>
        </w:rPr>
        <w:t xml:space="preserve"> </w:t>
      </w:r>
      <w:r>
        <w:t>беспримерное</w:t>
      </w:r>
      <w:r>
        <w:rPr>
          <w:spacing w:val="1"/>
        </w:rPr>
        <w:t xml:space="preserve"> </w:t>
      </w:r>
      <w:r>
        <w:t>самопожертвование,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мгновенно</w:t>
      </w:r>
      <w:r>
        <w:rPr>
          <w:spacing w:val="1"/>
        </w:rPr>
        <w:t xml:space="preserve"> </w:t>
      </w:r>
      <w:r>
        <w:t>прийти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Военнослужащие</w:t>
      </w:r>
      <w:r>
        <w:rPr>
          <w:spacing w:val="1"/>
        </w:rPr>
        <w:t xml:space="preserve"> </w:t>
      </w:r>
      <w:r>
        <w:t>спецназа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профессиональными,</w:t>
      </w:r>
      <w:r>
        <w:rPr>
          <w:spacing w:val="-67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моральным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достойным</w:t>
      </w:r>
      <w:r>
        <w:rPr>
          <w:spacing w:val="1"/>
        </w:rPr>
        <w:t xml:space="preserve"> </w:t>
      </w:r>
      <w:r>
        <w:t>примером</w:t>
      </w:r>
      <w:r>
        <w:rPr>
          <w:spacing w:val="1"/>
        </w:rPr>
        <w:t xml:space="preserve"> </w:t>
      </w:r>
      <w:r>
        <w:t>настоящего мужчины.</w:t>
      </w:r>
    </w:p>
    <w:p w:rsidR="00F11C75" w:rsidRDefault="002B4EC3">
      <w:pPr>
        <w:pStyle w:val="a3"/>
        <w:spacing w:before="1" w:line="360" w:lineRule="auto"/>
        <w:ind w:right="133"/>
      </w:pPr>
      <w:r>
        <w:t>Единство</w:t>
      </w:r>
      <w:r>
        <w:rPr>
          <w:spacing w:val="-6"/>
        </w:rPr>
        <w:t xml:space="preserve"> </w:t>
      </w:r>
      <w:r>
        <w:t>нации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основа</w:t>
      </w:r>
      <w:r>
        <w:rPr>
          <w:spacing w:val="-3"/>
        </w:rPr>
        <w:t xml:space="preserve"> </w:t>
      </w:r>
      <w:r>
        <w:t>существования</w:t>
      </w:r>
      <w:r>
        <w:rPr>
          <w:spacing w:val="-4"/>
        </w:rPr>
        <w:t xml:space="preserve"> </w:t>
      </w:r>
      <w:r>
        <w:t>российского</w:t>
      </w:r>
      <w:r>
        <w:rPr>
          <w:spacing w:val="-4"/>
        </w:rPr>
        <w:t xml:space="preserve"> </w:t>
      </w:r>
      <w:r>
        <w:t>государства.</w:t>
      </w:r>
      <w:r>
        <w:rPr>
          <w:spacing w:val="-8"/>
        </w:rPr>
        <w:t xml:space="preserve"> </w:t>
      </w:r>
      <w:r>
        <w:t>Единство</w:t>
      </w:r>
      <w:r>
        <w:rPr>
          <w:spacing w:val="-67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религий,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главным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страны.</w:t>
      </w:r>
      <w:r>
        <w:rPr>
          <w:spacing w:val="-5"/>
        </w:rPr>
        <w:t xml:space="preserve"> </w:t>
      </w:r>
      <w:r>
        <w:t>Пока мы</w:t>
      </w:r>
      <w:r>
        <w:rPr>
          <w:spacing w:val="-1"/>
        </w:rPr>
        <w:t xml:space="preserve"> </w:t>
      </w:r>
      <w:r>
        <w:t>едины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мы</w:t>
      </w:r>
      <w:r>
        <w:rPr>
          <w:spacing w:val="-3"/>
        </w:rPr>
        <w:t xml:space="preserve"> </w:t>
      </w:r>
      <w:r>
        <w:t>непобедимы.</w:t>
      </w:r>
    </w:p>
    <w:p w:rsidR="00F11C75" w:rsidRDefault="002B4EC3">
      <w:pPr>
        <w:pStyle w:val="a3"/>
        <w:spacing w:line="360" w:lineRule="auto"/>
        <w:ind w:right="127"/>
      </w:pPr>
      <w:r>
        <w:t>Технологический суверенитет нашей Родины необходимо защищать так же,</w:t>
      </w:r>
      <w:r>
        <w:rPr>
          <w:spacing w:val="1"/>
        </w:rPr>
        <w:t xml:space="preserve"> </w:t>
      </w:r>
      <w:r>
        <w:t>как границы государства, это основа и залог существования современной страны.</w:t>
      </w:r>
      <w:r>
        <w:rPr>
          <w:spacing w:val="1"/>
        </w:rPr>
        <w:t xml:space="preserve"> </w:t>
      </w:r>
      <w:r>
        <w:t>Развитие сферы информационных технологий сегодня стратегически важно для</w:t>
      </w:r>
      <w:r>
        <w:rPr>
          <w:spacing w:val="1"/>
        </w:rPr>
        <w:t xml:space="preserve"> </w:t>
      </w:r>
      <w:r>
        <w:t>будущего,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очень</w:t>
      </w:r>
      <w:r>
        <w:rPr>
          <w:spacing w:val="1"/>
        </w:rPr>
        <w:t xml:space="preserve"> </w:t>
      </w:r>
      <w:r>
        <w:t>перспективны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востребованы.</w:t>
      </w:r>
      <w:r>
        <w:rPr>
          <w:spacing w:val="1"/>
        </w:rPr>
        <w:t xml:space="preserve"> </w:t>
      </w:r>
      <w:r>
        <w:t>Технологический</w:t>
      </w:r>
      <w:r>
        <w:rPr>
          <w:spacing w:val="1"/>
        </w:rPr>
        <w:t xml:space="preserve"> </w:t>
      </w:r>
      <w:r>
        <w:t>суверенитет</w:t>
      </w:r>
      <w:r>
        <w:rPr>
          <w:spacing w:val="1"/>
        </w:rPr>
        <w:t xml:space="preserve"> </w:t>
      </w:r>
      <w:r>
        <w:t>решает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безопасности,</w:t>
      </w:r>
      <w:r>
        <w:rPr>
          <w:spacing w:val="1"/>
        </w:rPr>
        <w:t xml:space="preserve"> </w:t>
      </w:r>
      <w:r>
        <w:t>получения энергии, продовольственной независимости, транспортной связности.</w:t>
      </w:r>
      <w:r>
        <w:rPr>
          <w:spacing w:val="1"/>
        </w:rPr>
        <w:t xml:space="preserve"> </w:t>
      </w:r>
      <w:r>
        <w:t>Логика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высокотехнологичных</w:t>
      </w:r>
      <w:r>
        <w:rPr>
          <w:spacing w:val="1"/>
        </w:rPr>
        <w:t xml:space="preserve"> </w:t>
      </w:r>
      <w:r>
        <w:t>отраслей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высокой</w:t>
      </w:r>
      <w:r>
        <w:rPr>
          <w:spacing w:val="1"/>
        </w:rPr>
        <w:t xml:space="preserve"> </w:t>
      </w:r>
      <w:r>
        <w:t>долей</w:t>
      </w:r>
      <w:r>
        <w:rPr>
          <w:spacing w:val="1"/>
        </w:rPr>
        <w:t xml:space="preserve"> </w:t>
      </w:r>
      <w:r>
        <w:t>интеллектуальных</w:t>
      </w:r>
      <w:r>
        <w:rPr>
          <w:spacing w:val="1"/>
        </w:rPr>
        <w:t xml:space="preserve"> </w:t>
      </w:r>
      <w:r>
        <w:t>вложений.</w:t>
      </w:r>
      <w:r>
        <w:rPr>
          <w:spacing w:val="-67"/>
        </w:rPr>
        <w:t xml:space="preserve"> </w:t>
      </w:r>
      <w:r>
        <w:t>Появление новых профессий связано с цифровизацией экономики, движением к</w:t>
      </w:r>
      <w:r>
        <w:rPr>
          <w:spacing w:val="1"/>
        </w:rPr>
        <w:t xml:space="preserve"> </w:t>
      </w:r>
      <w:r>
        <w:t>технологическому суверенитету.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28"/>
      </w:pPr>
      <w:r>
        <w:t>Традиционная семья в России – это союз мужчины и женщины, которые</w:t>
      </w:r>
      <w:r>
        <w:rPr>
          <w:spacing w:val="1"/>
        </w:rPr>
        <w:t xml:space="preserve"> </w:t>
      </w:r>
      <w:r>
        <w:t>создают и поддерживают отношения уважения, заботы и взаимной поддержки.</w:t>
      </w:r>
      <w:r>
        <w:rPr>
          <w:spacing w:val="1"/>
        </w:rPr>
        <w:t xml:space="preserve"> </w:t>
      </w:r>
      <w:r>
        <w:t>Основа</w:t>
      </w:r>
      <w:r>
        <w:rPr>
          <w:spacing w:val="-15"/>
        </w:rPr>
        <w:t xml:space="preserve"> </w:t>
      </w:r>
      <w:r>
        <w:t>семьи</w:t>
      </w:r>
      <w:r>
        <w:rPr>
          <w:spacing w:val="-12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это</w:t>
      </w:r>
      <w:r>
        <w:rPr>
          <w:spacing w:val="-14"/>
        </w:rPr>
        <w:t xml:space="preserve"> </w:t>
      </w:r>
      <w:r>
        <w:t>любовь.</w:t>
      </w:r>
      <w:r>
        <w:rPr>
          <w:spacing w:val="-14"/>
        </w:rPr>
        <w:t xml:space="preserve"> </w:t>
      </w:r>
      <w:r>
        <w:t>Важно,</w:t>
      </w:r>
      <w:r>
        <w:rPr>
          <w:spacing w:val="-14"/>
        </w:rPr>
        <w:t xml:space="preserve"> </w:t>
      </w:r>
      <w:r>
        <w:t>чтобы</w:t>
      </w:r>
      <w:r>
        <w:rPr>
          <w:spacing w:val="-13"/>
        </w:rPr>
        <w:t xml:space="preserve"> </w:t>
      </w:r>
      <w:r>
        <w:t>дети</w:t>
      </w:r>
      <w:r>
        <w:rPr>
          <w:spacing w:val="-14"/>
        </w:rPr>
        <w:t xml:space="preserve"> </w:t>
      </w:r>
      <w:r>
        <w:t>стремились</w:t>
      </w:r>
      <w:r>
        <w:rPr>
          <w:spacing w:val="-14"/>
        </w:rPr>
        <w:t xml:space="preserve"> </w:t>
      </w:r>
      <w:r>
        <w:t>создавать</w:t>
      </w:r>
      <w:r>
        <w:rPr>
          <w:spacing w:val="-15"/>
        </w:rPr>
        <w:t xml:space="preserve"> </w:t>
      </w:r>
      <w:r>
        <w:t>полноценные</w:t>
      </w:r>
      <w:r>
        <w:rPr>
          <w:spacing w:val="-68"/>
        </w:rPr>
        <w:t xml:space="preserve"> </w:t>
      </w:r>
      <w:r>
        <w:t>многодетные</w:t>
      </w:r>
      <w:r>
        <w:rPr>
          <w:spacing w:val="-1"/>
        </w:rPr>
        <w:t xml:space="preserve"> </w:t>
      </w:r>
      <w:r>
        <w:t>семьи.</w:t>
      </w:r>
    </w:p>
    <w:p w:rsidR="00F11C75" w:rsidRDefault="002B4EC3">
      <w:pPr>
        <w:pStyle w:val="a3"/>
        <w:spacing w:before="1" w:line="360" w:lineRule="auto"/>
        <w:ind w:right="126"/>
      </w:pPr>
      <w:r>
        <w:t>Что для каждого человека означает слово «Родина»? Это родители, семья,</w:t>
      </w:r>
      <w:r>
        <w:rPr>
          <w:spacing w:val="1"/>
        </w:rPr>
        <w:t xml:space="preserve"> </w:t>
      </w:r>
      <w:r>
        <w:t>дом,</w:t>
      </w:r>
      <w:r>
        <w:rPr>
          <w:spacing w:val="-15"/>
        </w:rPr>
        <w:t xml:space="preserve"> </w:t>
      </w:r>
      <w:r>
        <w:t>друзья,</w:t>
      </w:r>
      <w:r>
        <w:rPr>
          <w:spacing w:val="-14"/>
        </w:rPr>
        <w:t xml:space="preserve"> </w:t>
      </w:r>
      <w:r>
        <w:t>родной</w:t>
      </w:r>
      <w:r>
        <w:rPr>
          <w:spacing w:val="-13"/>
        </w:rPr>
        <w:t xml:space="preserve"> </w:t>
      </w:r>
      <w:r>
        <w:t>город,</w:t>
      </w:r>
      <w:r>
        <w:rPr>
          <w:spacing w:val="-12"/>
        </w:rPr>
        <w:t xml:space="preserve"> </w:t>
      </w:r>
      <w:r>
        <w:t>регион,</w:t>
      </w:r>
      <w:r>
        <w:rPr>
          <w:spacing w:val="-11"/>
        </w:rPr>
        <w:t xml:space="preserve"> </w:t>
      </w:r>
      <w:r>
        <w:t>вся</w:t>
      </w:r>
      <w:r>
        <w:rPr>
          <w:spacing w:val="-11"/>
        </w:rPr>
        <w:t xml:space="preserve"> </w:t>
      </w:r>
      <w:r>
        <w:t>наша</w:t>
      </w:r>
      <w:r>
        <w:rPr>
          <w:spacing w:val="-11"/>
        </w:rPr>
        <w:t xml:space="preserve"> </w:t>
      </w:r>
      <w:r>
        <w:t>страна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народ.</w:t>
      </w:r>
      <w:r>
        <w:rPr>
          <w:spacing w:val="-13"/>
        </w:rPr>
        <w:t xml:space="preserve"> </w:t>
      </w:r>
      <w:r>
        <w:t>Чувство</w:t>
      </w:r>
      <w:r>
        <w:rPr>
          <w:spacing w:val="-11"/>
        </w:rPr>
        <w:t xml:space="preserve"> </w:t>
      </w:r>
      <w:r>
        <w:t>любви</w:t>
      </w:r>
      <w:r>
        <w:rPr>
          <w:spacing w:val="-13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своей</w:t>
      </w:r>
      <w:r>
        <w:rPr>
          <w:spacing w:val="-67"/>
        </w:rPr>
        <w:t xml:space="preserve"> </w:t>
      </w:r>
      <w:r>
        <w:t>Родине</w:t>
      </w:r>
      <w:r>
        <w:rPr>
          <w:spacing w:val="-10"/>
        </w:rPr>
        <w:t xml:space="preserve"> </w:t>
      </w:r>
      <w:r>
        <w:t>человек</w:t>
      </w:r>
      <w:r>
        <w:rPr>
          <w:spacing w:val="-12"/>
        </w:rPr>
        <w:t xml:space="preserve"> </w:t>
      </w:r>
      <w:r>
        <w:t>несет</w:t>
      </w:r>
      <w:r>
        <w:rPr>
          <w:spacing w:val="-9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себе</w:t>
      </w:r>
      <w:r>
        <w:rPr>
          <w:spacing w:val="-9"/>
        </w:rPr>
        <w:t xml:space="preserve"> </w:t>
      </w:r>
      <w:r>
        <w:t>всю</w:t>
      </w:r>
      <w:r>
        <w:rPr>
          <w:spacing w:val="-13"/>
        </w:rPr>
        <w:t xml:space="preserve"> </w:t>
      </w:r>
      <w:r>
        <w:t>жизнь,</w:t>
      </w:r>
      <w:r>
        <w:rPr>
          <w:spacing w:val="-10"/>
        </w:rPr>
        <w:t xml:space="preserve"> </w:t>
      </w:r>
      <w:r>
        <w:t>это</w:t>
      </w:r>
      <w:r>
        <w:rPr>
          <w:spacing w:val="-9"/>
        </w:rPr>
        <w:t xml:space="preserve"> </w:t>
      </w:r>
      <w:r>
        <w:t>его</w:t>
      </w:r>
      <w:r>
        <w:rPr>
          <w:spacing w:val="-8"/>
        </w:rPr>
        <w:t xml:space="preserve"> </w:t>
      </w:r>
      <w:r>
        <w:t>опора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поддержка.</w:t>
      </w:r>
      <w:r>
        <w:rPr>
          <w:spacing w:val="-9"/>
        </w:rPr>
        <w:t xml:space="preserve"> </w:t>
      </w:r>
      <w:r>
        <w:t>Родина</w:t>
      </w:r>
      <w:r>
        <w:rPr>
          <w:spacing w:val="-4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это</w:t>
      </w:r>
      <w:r>
        <w:rPr>
          <w:spacing w:val="-11"/>
        </w:rPr>
        <w:t xml:space="preserve"> </w:t>
      </w:r>
      <w:r>
        <w:t>не</w:t>
      </w:r>
      <w:r>
        <w:rPr>
          <w:spacing w:val="-68"/>
        </w:rPr>
        <w:t xml:space="preserve"> </w:t>
      </w:r>
      <w:r>
        <w:t>просто территория,</w:t>
      </w:r>
      <w:r>
        <w:rPr>
          <w:spacing w:val="-4"/>
        </w:rPr>
        <w:t xml:space="preserve"> </w:t>
      </w:r>
      <w:r>
        <w:t>это,</w:t>
      </w:r>
      <w:r>
        <w:rPr>
          <w:spacing w:val="-1"/>
        </w:rPr>
        <w:t xml:space="preserve"> </w:t>
      </w:r>
      <w:r>
        <w:t>прежде</w:t>
      </w:r>
      <w:r>
        <w:rPr>
          <w:spacing w:val="-1"/>
        </w:rPr>
        <w:t xml:space="preserve"> </w:t>
      </w:r>
      <w:r>
        <w:t>всего то,</w:t>
      </w:r>
      <w:r>
        <w:rPr>
          <w:spacing w:val="-2"/>
        </w:rPr>
        <w:t xml:space="preserve"> </w:t>
      </w:r>
      <w:r>
        <w:t>что мы</w:t>
      </w:r>
      <w:r>
        <w:rPr>
          <w:spacing w:val="-1"/>
        </w:rPr>
        <w:t xml:space="preserve"> </w:t>
      </w:r>
      <w:r>
        <w:t>любим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готовы</w:t>
      </w:r>
      <w:r>
        <w:rPr>
          <w:spacing w:val="-1"/>
        </w:rPr>
        <w:t xml:space="preserve"> </w:t>
      </w:r>
      <w:r>
        <w:t>защищать.</w:t>
      </w:r>
    </w:p>
    <w:p w:rsidR="00F11C75" w:rsidRDefault="002B4EC3">
      <w:pPr>
        <w:pStyle w:val="a3"/>
        <w:spacing w:line="360" w:lineRule="auto"/>
        <w:ind w:right="129"/>
      </w:pPr>
      <w:r>
        <w:t>Волонтерство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волонтерской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Исторически сложилось, что в сложные годы нашей страны люди безвозмездно</w:t>
      </w:r>
      <w:r>
        <w:rPr>
          <w:spacing w:val="1"/>
        </w:rPr>
        <w:t xml:space="preserve"> </w:t>
      </w:r>
      <w:r>
        <w:t>помогали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другу,</w:t>
      </w:r>
      <w:r>
        <w:rPr>
          <w:spacing w:val="1"/>
        </w:rPr>
        <w:t xml:space="preserve"> </w:t>
      </w:r>
      <w:r>
        <w:t>оказывали</w:t>
      </w:r>
      <w:r>
        <w:rPr>
          <w:spacing w:val="1"/>
        </w:rPr>
        <w:t xml:space="preserve"> </w:t>
      </w:r>
      <w:r>
        <w:t>всестороннюю</w:t>
      </w:r>
      <w:r>
        <w:rPr>
          <w:spacing w:val="1"/>
        </w:rPr>
        <w:t xml:space="preserve"> </w:t>
      </w:r>
      <w:r>
        <w:t>поддержку.</w:t>
      </w:r>
      <w:r>
        <w:rPr>
          <w:spacing w:val="1"/>
        </w:rPr>
        <w:t xml:space="preserve"> </w:t>
      </w:r>
      <w:r>
        <w:t>Даша</w:t>
      </w:r>
      <w:r>
        <w:rPr>
          <w:spacing w:val="1"/>
        </w:rPr>
        <w:t xml:space="preserve"> </w:t>
      </w:r>
      <w:r>
        <w:t>Севастопольская,</w:t>
      </w:r>
      <w:r>
        <w:rPr>
          <w:spacing w:val="-2"/>
        </w:rPr>
        <w:t xml:space="preserve"> </w:t>
      </w:r>
      <w:r>
        <w:t>сёстры милосердия</w:t>
      </w:r>
      <w:r>
        <w:rPr>
          <w:spacing w:val="-1"/>
        </w:rPr>
        <w:t xml:space="preserve"> </w:t>
      </w:r>
      <w:r>
        <w:t>– история</w:t>
      </w:r>
      <w:r>
        <w:rPr>
          <w:spacing w:val="-1"/>
        </w:rPr>
        <w:t xml:space="preserve"> </w:t>
      </w:r>
      <w:r>
        <w:t>и современность.</w:t>
      </w:r>
    </w:p>
    <w:p w:rsidR="00F11C75" w:rsidRDefault="002B4EC3">
      <w:pPr>
        <w:pStyle w:val="a3"/>
        <w:ind w:left="841" w:firstLine="0"/>
      </w:pPr>
      <w:r>
        <w:t>Россия</w:t>
      </w:r>
      <w:r>
        <w:rPr>
          <w:spacing w:val="17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страна</w:t>
      </w:r>
      <w:r>
        <w:rPr>
          <w:spacing w:val="16"/>
        </w:rPr>
        <w:t xml:space="preserve"> </w:t>
      </w:r>
      <w:r>
        <w:t>с</w:t>
      </w:r>
      <w:r>
        <w:rPr>
          <w:spacing w:val="16"/>
        </w:rPr>
        <w:t xml:space="preserve"> </w:t>
      </w:r>
      <w:r>
        <w:t>героическим</w:t>
      </w:r>
      <w:r>
        <w:rPr>
          <w:spacing w:val="16"/>
        </w:rPr>
        <w:t xml:space="preserve"> </w:t>
      </w:r>
      <w:r>
        <w:t>прошлым.</w:t>
      </w:r>
      <w:r>
        <w:rPr>
          <w:spacing w:val="19"/>
        </w:rPr>
        <w:t xml:space="preserve"> </w:t>
      </w:r>
      <w:r>
        <w:t>Современные</w:t>
      </w:r>
      <w:r>
        <w:rPr>
          <w:spacing w:val="19"/>
        </w:rPr>
        <w:t xml:space="preserve"> </w:t>
      </w:r>
      <w:r>
        <w:t>герои</w:t>
      </w:r>
      <w:r>
        <w:rPr>
          <w:spacing w:val="23"/>
        </w:rPr>
        <w:t xml:space="preserve"> </w:t>
      </w:r>
      <w:r>
        <w:t>—</w:t>
      </w:r>
      <w:r>
        <w:rPr>
          <w:spacing w:val="19"/>
        </w:rPr>
        <w:t xml:space="preserve"> </w:t>
      </w:r>
      <w:r>
        <w:t>кто</w:t>
      </w:r>
      <w:r>
        <w:rPr>
          <w:spacing w:val="19"/>
        </w:rPr>
        <w:t xml:space="preserve"> </w:t>
      </w:r>
      <w:r>
        <w:t>они?</w:t>
      </w:r>
    </w:p>
    <w:p w:rsidR="00F11C75" w:rsidRDefault="002B4EC3">
      <w:pPr>
        <w:pStyle w:val="a3"/>
        <w:spacing w:before="161"/>
        <w:ind w:firstLine="0"/>
      </w:pPr>
      <w:r>
        <w:t>Россия</w:t>
      </w:r>
      <w:r>
        <w:rPr>
          <w:spacing w:val="-1"/>
        </w:rPr>
        <w:t xml:space="preserve"> </w:t>
      </w:r>
      <w:r>
        <w:t>начинается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меня?</w:t>
      </w:r>
    </w:p>
    <w:p w:rsidR="00F11C75" w:rsidRDefault="002B4EC3">
      <w:pPr>
        <w:pStyle w:val="a3"/>
        <w:spacing w:before="161" w:line="360" w:lineRule="auto"/>
        <w:ind w:right="139"/>
      </w:pPr>
      <w:r>
        <w:t>Значение</w:t>
      </w:r>
      <w:r>
        <w:rPr>
          <w:spacing w:val="1"/>
        </w:rPr>
        <w:t xml:space="preserve"> </w:t>
      </w:r>
      <w:r>
        <w:t>Конституции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обязанностей.</w:t>
      </w:r>
      <w:r>
        <w:rPr>
          <w:spacing w:val="-2"/>
        </w:rPr>
        <w:t xml:space="preserve"> </w:t>
      </w:r>
      <w:r>
        <w:t>Ответственность —</w:t>
      </w:r>
      <w:r>
        <w:rPr>
          <w:spacing w:val="-2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осознанное</w:t>
      </w:r>
      <w:r>
        <w:rPr>
          <w:spacing w:val="-3"/>
        </w:rPr>
        <w:t xml:space="preserve"> </w:t>
      </w:r>
      <w:r>
        <w:t>поведение.</w:t>
      </w:r>
    </w:p>
    <w:p w:rsidR="00F11C75" w:rsidRDefault="002B4EC3">
      <w:pPr>
        <w:pStyle w:val="a3"/>
        <w:spacing w:line="360" w:lineRule="auto"/>
        <w:ind w:right="128"/>
      </w:pPr>
      <w:r>
        <w:t>Новый</w:t>
      </w:r>
      <w:r>
        <w:rPr>
          <w:spacing w:val="-4"/>
        </w:rPr>
        <w:t xml:space="preserve"> </w:t>
      </w:r>
      <w:r>
        <w:t>год</w:t>
      </w:r>
      <w:r>
        <w:rPr>
          <w:spacing w:val="-1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праздник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всех</w:t>
      </w:r>
      <w:r>
        <w:rPr>
          <w:spacing w:val="-4"/>
        </w:rPr>
        <w:t xml:space="preserve"> </w:t>
      </w:r>
      <w:r>
        <w:t>россиян.</w:t>
      </w:r>
      <w:r>
        <w:rPr>
          <w:spacing w:val="-4"/>
        </w:rPr>
        <w:t xml:space="preserve"> </w:t>
      </w:r>
      <w:r>
        <w:t>У</w:t>
      </w:r>
      <w:r>
        <w:rPr>
          <w:spacing w:val="-4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народа</w:t>
      </w:r>
      <w:r>
        <w:rPr>
          <w:spacing w:val="-6"/>
        </w:rPr>
        <w:t xml:space="preserve"> </w:t>
      </w:r>
      <w:r>
        <w:t>есть</w:t>
      </w:r>
      <w:r>
        <w:rPr>
          <w:spacing w:val="-5"/>
        </w:rPr>
        <w:t xml:space="preserve"> </w:t>
      </w:r>
      <w:r>
        <w:t>интересные</w:t>
      </w:r>
      <w:r>
        <w:rPr>
          <w:spacing w:val="-68"/>
        </w:rPr>
        <w:t xml:space="preserve"> </w:t>
      </w:r>
      <w:r>
        <w:t>новогодние семейные традиции. Знакомство с обычаями и культурой новогодних</w:t>
      </w:r>
      <w:r>
        <w:rPr>
          <w:spacing w:val="1"/>
        </w:rPr>
        <w:t xml:space="preserve"> </w:t>
      </w:r>
      <w:r>
        <w:t>праздников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нашей</w:t>
      </w:r>
      <w:r>
        <w:rPr>
          <w:spacing w:val="-2"/>
        </w:rPr>
        <w:t xml:space="preserve"> </w:t>
      </w:r>
      <w:r>
        <w:t>стране.</w:t>
      </w:r>
    </w:p>
    <w:p w:rsidR="00F11C75" w:rsidRDefault="002B4EC3">
      <w:pPr>
        <w:pStyle w:val="a3"/>
        <w:spacing w:line="360" w:lineRule="auto"/>
        <w:ind w:right="128"/>
      </w:pPr>
      <w:r>
        <w:t>Первая</w:t>
      </w:r>
      <w:r>
        <w:rPr>
          <w:spacing w:val="1"/>
        </w:rPr>
        <w:t xml:space="preserve"> </w:t>
      </w:r>
      <w:r>
        <w:t>печатная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«Азбука»</w:t>
      </w:r>
      <w:r>
        <w:rPr>
          <w:spacing w:val="1"/>
        </w:rPr>
        <w:t xml:space="preserve"> </w:t>
      </w:r>
      <w:r>
        <w:t>Ивана</w:t>
      </w:r>
      <w:r>
        <w:rPr>
          <w:spacing w:val="1"/>
        </w:rPr>
        <w:t xml:space="preserve"> </w:t>
      </w:r>
      <w:r>
        <w:t>Фёдорова.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Разница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азбукой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букварем.</w:t>
      </w:r>
      <w:r>
        <w:rPr>
          <w:spacing w:val="1"/>
        </w:rPr>
        <w:t xml:space="preserve"> </w:t>
      </w:r>
      <w:r>
        <w:t>«Азбука»,</w:t>
      </w:r>
      <w:r>
        <w:rPr>
          <w:spacing w:val="1"/>
        </w:rPr>
        <w:t xml:space="preserve"> </w:t>
      </w:r>
      <w:r>
        <w:t>напечатанная</w:t>
      </w:r>
      <w:r>
        <w:rPr>
          <w:spacing w:val="1"/>
        </w:rPr>
        <w:t xml:space="preserve"> </w:t>
      </w:r>
      <w:r>
        <w:t>Иваном</w:t>
      </w:r>
      <w:r>
        <w:rPr>
          <w:spacing w:val="1"/>
        </w:rPr>
        <w:t xml:space="preserve"> </w:t>
      </w:r>
      <w:r>
        <w:t>Федоровым:</w:t>
      </w:r>
      <w:r>
        <w:rPr>
          <w:spacing w:val="1"/>
        </w:rPr>
        <w:t xml:space="preserve"> </w:t>
      </w:r>
      <w:r>
        <w:t>«Ради</w:t>
      </w:r>
      <w:r>
        <w:rPr>
          <w:spacing w:val="1"/>
        </w:rPr>
        <w:t xml:space="preserve"> </w:t>
      </w:r>
      <w:r>
        <w:t>скорого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r>
        <w:t>научения».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чтению,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книге</w:t>
      </w:r>
      <w:r>
        <w:rPr>
          <w:spacing w:val="1"/>
        </w:rPr>
        <w:t xml:space="preserve"> </w:t>
      </w:r>
      <w:r>
        <w:t>начались</w:t>
      </w:r>
      <w:r>
        <w:rPr>
          <w:spacing w:val="-3"/>
        </w:rPr>
        <w:t xml:space="preserve"> </w:t>
      </w:r>
      <w:r>
        <w:t>450</w:t>
      </w:r>
      <w:r>
        <w:rPr>
          <w:spacing w:val="1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назад.</w:t>
      </w:r>
    </w:p>
    <w:p w:rsidR="00F11C75" w:rsidRDefault="002B4EC3">
      <w:pPr>
        <w:pStyle w:val="a3"/>
        <w:spacing w:line="360" w:lineRule="auto"/>
        <w:ind w:right="131"/>
      </w:pPr>
      <w:r>
        <w:t>Современный человек должен обладать функциональной грамотностью, 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налоговой.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собирают</w:t>
      </w:r>
      <w:r>
        <w:rPr>
          <w:spacing w:val="1"/>
        </w:rPr>
        <w:t xml:space="preserve"> </w:t>
      </w:r>
      <w:r>
        <w:t>налоги?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для</w:t>
      </w:r>
      <w:r>
        <w:rPr>
          <w:spacing w:val="-67"/>
        </w:rPr>
        <w:t xml:space="preserve"> </w:t>
      </w:r>
      <w:r>
        <w:t>граждан?</w:t>
      </w:r>
      <w:r>
        <w:rPr>
          <w:spacing w:val="1"/>
        </w:rPr>
        <w:t xml:space="preserve"> </w:t>
      </w:r>
      <w:r>
        <w:t>Выплата</w:t>
      </w:r>
      <w:r>
        <w:rPr>
          <w:spacing w:val="1"/>
        </w:rPr>
        <w:t xml:space="preserve"> </w:t>
      </w:r>
      <w:r>
        <w:t>налогов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F11C75" w:rsidRDefault="002B4EC3">
      <w:pPr>
        <w:pStyle w:val="a3"/>
        <w:spacing w:line="360" w:lineRule="auto"/>
        <w:ind w:right="126"/>
      </w:pPr>
      <w:r>
        <w:t>Голод,</w:t>
      </w:r>
      <w:r>
        <w:rPr>
          <w:spacing w:val="1"/>
        </w:rPr>
        <w:t xml:space="preserve"> </w:t>
      </w:r>
      <w:r>
        <w:t>морозы,</w:t>
      </w:r>
      <w:r>
        <w:rPr>
          <w:spacing w:val="1"/>
        </w:rPr>
        <w:t xml:space="preserve"> </w:t>
      </w:r>
      <w:r>
        <w:t>бомбардировки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тяготы</w:t>
      </w:r>
      <w:r>
        <w:rPr>
          <w:spacing w:val="1"/>
        </w:rPr>
        <w:t xml:space="preserve"> </w:t>
      </w:r>
      <w:r>
        <w:t>блокадного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t>Блокадный паек. О провале планов немецких войск.</w:t>
      </w:r>
      <w:r>
        <w:rPr>
          <w:spacing w:val="1"/>
        </w:rPr>
        <w:t xml:space="preserve"> </w:t>
      </w:r>
      <w:r>
        <w:t>80 лет назад город-герой</w:t>
      </w:r>
      <w:r>
        <w:rPr>
          <w:spacing w:val="1"/>
        </w:rPr>
        <w:t xml:space="preserve"> </w:t>
      </w:r>
      <w:r>
        <w:t>Ленинград</w:t>
      </w:r>
      <w:r>
        <w:rPr>
          <w:spacing w:val="-3"/>
        </w:rPr>
        <w:t xml:space="preserve"> </w:t>
      </w:r>
      <w:r>
        <w:t>был</w:t>
      </w:r>
      <w:r>
        <w:rPr>
          <w:spacing w:val="-4"/>
        </w:rPr>
        <w:t xml:space="preserve"> </w:t>
      </w:r>
      <w:r>
        <w:t>полностью</w:t>
      </w:r>
      <w:r>
        <w:rPr>
          <w:spacing w:val="-4"/>
        </w:rPr>
        <w:t xml:space="preserve"> </w:t>
      </w:r>
      <w:r>
        <w:t>освобожден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фашистской блокады.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25"/>
      </w:pPr>
      <w:r>
        <w:t>Кто</w:t>
      </w:r>
      <w:r>
        <w:rPr>
          <w:spacing w:val="1"/>
        </w:rPr>
        <w:t xml:space="preserve"> </w:t>
      </w:r>
      <w:r>
        <w:t>такой</w:t>
      </w:r>
      <w:r>
        <w:rPr>
          <w:spacing w:val="1"/>
        </w:rPr>
        <w:t xml:space="preserve"> </w:t>
      </w:r>
      <w:r>
        <w:t>союзник?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принимает,</w:t>
      </w:r>
      <w:r>
        <w:rPr>
          <w:spacing w:val="1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обладает</w:t>
      </w:r>
      <w:r>
        <w:rPr>
          <w:spacing w:val="1"/>
        </w:rPr>
        <w:t xml:space="preserve"> </w:t>
      </w:r>
      <w:r>
        <w:t>правами?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дает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союзного</w:t>
      </w:r>
      <w:r>
        <w:rPr>
          <w:spacing w:val="1"/>
        </w:rPr>
        <w:t xml:space="preserve"> </w:t>
      </w:r>
      <w:r>
        <w:t>договора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государств?</w:t>
      </w:r>
      <w:r>
        <w:rPr>
          <w:spacing w:val="1"/>
        </w:rPr>
        <w:t xml:space="preserve"> </w:t>
      </w:r>
      <w:r>
        <w:t>Союзники России – государства, которые разделяют и поддерживают наши общие</w:t>
      </w:r>
      <w:r>
        <w:rPr>
          <w:spacing w:val="-67"/>
        </w:rPr>
        <w:t xml:space="preserve"> </w:t>
      </w:r>
      <w:r>
        <w:t>традиционные ценности, уважают культуру, стремятся к укреплению союзных</w:t>
      </w:r>
      <w:r>
        <w:rPr>
          <w:spacing w:val="1"/>
        </w:rPr>
        <w:t xml:space="preserve"> </w:t>
      </w:r>
      <w:r>
        <w:t>государств</w:t>
      </w:r>
      <w:r>
        <w:rPr>
          <w:spacing w:val="-5"/>
        </w:rPr>
        <w:t xml:space="preserve"> </w:t>
      </w:r>
      <w:r>
        <w:t>и поддерживают</w:t>
      </w:r>
      <w:r>
        <w:rPr>
          <w:spacing w:val="-1"/>
        </w:rPr>
        <w:t xml:space="preserve"> </w:t>
      </w:r>
      <w:r>
        <w:t>их.</w:t>
      </w:r>
    </w:p>
    <w:p w:rsidR="00F11C75" w:rsidRDefault="002B4EC3">
      <w:pPr>
        <w:pStyle w:val="a3"/>
        <w:spacing w:line="360" w:lineRule="auto"/>
        <w:ind w:right="129"/>
      </w:pPr>
      <w:r>
        <w:t>Достижения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стране.</w:t>
      </w:r>
      <w:r>
        <w:rPr>
          <w:spacing w:val="1"/>
        </w:rPr>
        <w:t xml:space="preserve"> </w:t>
      </w:r>
      <w:r>
        <w:t>190-летие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учёного-химика,</w:t>
      </w:r>
      <w:r>
        <w:rPr>
          <w:spacing w:val="1"/>
        </w:rPr>
        <w:t xml:space="preserve"> </w:t>
      </w:r>
      <w:r>
        <w:t>специалиста</w:t>
      </w:r>
      <w:r>
        <w:rPr>
          <w:spacing w:val="-1"/>
        </w:rPr>
        <w:t xml:space="preserve"> </w:t>
      </w:r>
      <w:r>
        <w:t>во многих</w:t>
      </w:r>
      <w:r>
        <w:rPr>
          <w:spacing w:val="-4"/>
        </w:rPr>
        <w:t xml:space="preserve"> </w:t>
      </w:r>
      <w:r>
        <w:t>областях науки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искусства</w:t>
      </w:r>
      <w:r>
        <w:rPr>
          <w:spacing w:val="-1"/>
        </w:rPr>
        <w:t xml:space="preserve"> </w:t>
      </w:r>
      <w:r>
        <w:t>Д.И.</w:t>
      </w:r>
      <w:r>
        <w:rPr>
          <w:spacing w:val="-2"/>
        </w:rPr>
        <w:t xml:space="preserve"> </w:t>
      </w:r>
      <w:r>
        <w:t>Менделеева.</w:t>
      </w:r>
    </w:p>
    <w:p w:rsidR="00F11C75" w:rsidRDefault="002B4EC3">
      <w:pPr>
        <w:pStyle w:val="a3"/>
        <w:spacing w:line="360" w:lineRule="auto"/>
        <w:ind w:right="127"/>
      </w:pPr>
      <w:r>
        <w:t>День</w:t>
      </w:r>
      <w:r>
        <w:rPr>
          <w:spacing w:val="-12"/>
        </w:rPr>
        <w:t xml:space="preserve"> </w:t>
      </w:r>
      <w:r>
        <w:t>первооткрывателя.</w:t>
      </w:r>
      <w:r>
        <w:rPr>
          <w:spacing w:val="-8"/>
        </w:rPr>
        <w:t xml:space="preserve"> </w:t>
      </w:r>
      <w:r>
        <w:t>Россия</w:t>
      </w:r>
      <w:r>
        <w:rPr>
          <w:spacing w:val="-10"/>
        </w:rPr>
        <w:t xml:space="preserve"> </w:t>
      </w:r>
      <w:r>
        <w:t>является</w:t>
      </w:r>
      <w:r>
        <w:rPr>
          <w:spacing w:val="-10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только</w:t>
      </w:r>
      <w:r>
        <w:rPr>
          <w:spacing w:val="-9"/>
        </w:rPr>
        <w:t xml:space="preserve"> </w:t>
      </w:r>
      <w:r>
        <w:t>самой</w:t>
      </w:r>
      <w:r>
        <w:rPr>
          <w:spacing w:val="-9"/>
        </w:rPr>
        <w:t xml:space="preserve"> </w:t>
      </w:r>
      <w:r>
        <w:t>большой</w:t>
      </w:r>
      <w:r>
        <w:rPr>
          <w:spacing w:val="-2"/>
        </w:rPr>
        <w:t xml:space="preserve"> </w:t>
      </w:r>
      <w:r>
        <w:t>страной</w:t>
      </w:r>
      <w:r>
        <w:rPr>
          <w:spacing w:val="-8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которую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продолжительную</w:t>
      </w:r>
      <w:r>
        <w:rPr>
          <w:spacing w:val="1"/>
        </w:rPr>
        <w:t xml:space="preserve"> </w:t>
      </w:r>
      <w:r>
        <w:t>историю</w:t>
      </w:r>
      <w:r>
        <w:rPr>
          <w:spacing w:val="1"/>
        </w:rPr>
        <w:t xml:space="preserve"> </w:t>
      </w:r>
      <w:r>
        <w:t>шаг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шагом</w:t>
      </w:r>
      <w:r>
        <w:rPr>
          <w:spacing w:val="1"/>
        </w:rPr>
        <w:t xml:space="preserve"> </w:t>
      </w:r>
      <w:r>
        <w:t>исследовали,</w:t>
      </w:r>
      <w:r>
        <w:rPr>
          <w:spacing w:val="1"/>
        </w:rPr>
        <w:t xml:space="preserve"> </w:t>
      </w:r>
      <w:r>
        <w:t>изучали, открывали русские землепроходцы. Удивительные уголки нашей страны</w:t>
      </w:r>
      <w:r>
        <w:rPr>
          <w:spacing w:val="1"/>
        </w:rPr>
        <w:t xml:space="preserve"> </w:t>
      </w:r>
      <w:r>
        <w:t>сегодня</w:t>
      </w:r>
      <w:r>
        <w:rPr>
          <w:spacing w:val="-1"/>
        </w:rPr>
        <w:t xml:space="preserve"> </w:t>
      </w:r>
      <w:r>
        <w:t>может</w:t>
      </w:r>
      <w:r>
        <w:rPr>
          <w:spacing w:val="-3"/>
        </w:rPr>
        <w:t xml:space="preserve"> </w:t>
      </w:r>
      <w:r>
        <w:t>открыть</w:t>
      </w:r>
      <w:r>
        <w:rPr>
          <w:spacing w:val="-1"/>
        </w:rPr>
        <w:t xml:space="preserve"> </w:t>
      </w:r>
      <w:r>
        <w:t>для себя любой школьник.</w:t>
      </w:r>
    </w:p>
    <w:p w:rsidR="00F11C75" w:rsidRDefault="002B4EC3">
      <w:pPr>
        <w:pStyle w:val="a3"/>
        <w:spacing w:line="360" w:lineRule="auto"/>
        <w:ind w:right="125"/>
      </w:pPr>
      <w:r>
        <w:t>День защитника Отечества: исторические традиции. Профессия военного:</w:t>
      </w:r>
      <w:r>
        <w:rPr>
          <w:spacing w:val="1"/>
        </w:rPr>
        <w:t xml:space="preserve"> </w:t>
      </w:r>
      <w:r>
        <w:t>кто её выбирает сегодня. Смекалка в военном деле. 280-летие со дня рождения</w:t>
      </w:r>
      <w:r>
        <w:rPr>
          <w:spacing w:val="1"/>
        </w:rPr>
        <w:t xml:space="preserve"> </w:t>
      </w:r>
      <w:r>
        <w:t>великого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 xml:space="preserve">флотоводца, </w:t>
      </w:r>
      <w:hyperlink r:id="rId12">
        <w:r>
          <w:t>командующего</w:t>
        </w:r>
        <w:r>
          <w:rPr>
            <w:spacing w:val="1"/>
          </w:rPr>
          <w:t xml:space="preserve"> </w:t>
        </w:r>
        <w:r>
          <w:t>Черноморским</w:t>
        </w:r>
        <w:r>
          <w:rPr>
            <w:spacing w:val="1"/>
          </w:rPr>
          <w:t xml:space="preserve"> </w:t>
        </w:r>
        <w:r>
          <w:t xml:space="preserve">флотом </w:t>
        </w:r>
      </w:hyperlink>
      <w:r>
        <w:t>(1790—</w:t>
      </w:r>
      <w:r>
        <w:rPr>
          <w:spacing w:val="1"/>
        </w:rPr>
        <w:t xml:space="preserve"> </w:t>
      </w:r>
      <w:r>
        <w:t>1798);</w:t>
      </w:r>
      <w:r>
        <w:rPr>
          <w:spacing w:val="1"/>
        </w:rPr>
        <w:t xml:space="preserve"> </w:t>
      </w:r>
      <w:r>
        <w:t>командующего</w:t>
      </w:r>
      <w:r>
        <w:rPr>
          <w:spacing w:val="1"/>
        </w:rPr>
        <w:t xml:space="preserve"> </w:t>
      </w:r>
      <w:r>
        <w:t>русско-турецкой</w:t>
      </w:r>
      <w:r>
        <w:rPr>
          <w:spacing w:val="1"/>
        </w:rPr>
        <w:t xml:space="preserve"> </w:t>
      </w:r>
      <w:r>
        <w:t>эскадрой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Средиземном</w:t>
      </w:r>
      <w:r>
        <w:rPr>
          <w:spacing w:val="1"/>
        </w:rPr>
        <w:t xml:space="preserve"> </w:t>
      </w:r>
      <w:r>
        <w:t>море</w:t>
      </w:r>
      <w:r>
        <w:rPr>
          <w:spacing w:val="1"/>
        </w:rPr>
        <w:t xml:space="preserve"> </w:t>
      </w:r>
      <w:r>
        <w:t>(1798—</w:t>
      </w:r>
      <w:r>
        <w:rPr>
          <w:spacing w:val="-67"/>
        </w:rPr>
        <w:t xml:space="preserve"> </w:t>
      </w:r>
      <w:r>
        <w:t>1800),</w:t>
      </w:r>
      <w:r>
        <w:rPr>
          <w:spacing w:val="-2"/>
        </w:rPr>
        <w:t xml:space="preserve"> </w:t>
      </w:r>
      <w:hyperlink r:id="rId13">
        <w:r>
          <w:t>адмирал</w:t>
        </w:r>
      </w:hyperlink>
      <w:r>
        <w:t>а</w:t>
      </w:r>
      <w:r>
        <w:rPr>
          <w:spacing w:val="-1"/>
        </w:rPr>
        <w:t xml:space="preserve"> </w:t>
      </w:r>
      <w:r>
        <w:t>(1799)</w:t>
      </w:r>
      <w:r>
        <w:rPr>
          <w:spacing w:val="1"/>
        </w:rPr>
        <w:t xml:space="preserve"> </w:t>
      </w:r>
      <w:r>
        <w:t>Ф.Ф.</w:t>
      </w:r>
      <w:r>
        <w:rPr>
          <w:spacing w:val="-1"/>
        </w:rPr>
        <w:t xml:space="preserve"> </w:t>
      </w:r>
      <w:r>
        <w:t>Ушакова.</w:t>
      </w:r>
    </w:p>
    <w:p w:rsidR="00F11C75" w:rsidRDefault="002B4EC3">
      <w:pPr>
        <w:pStyle w:val="a3"/>
        <w:spacing w:before="2" w:line="360" w:lineRule="auto"/>
        <w:ind w:right="127"/>
      </w:pPr>
      <w:r>
        <w:t>Подлинность намерений — то, что у тебя внутри. Как найти своё место в</w:t>
      </w:r>
      <w:r>
        <w:rPr>
          <w:spacing w:val="1"/>
        </w:rPr>
        <w:t xml:space="preserve"> </w:t>
      </w:r>
      <w:r>
        <w:t>жизни? Что нужно для того, чтобы найти друзей и самому быть хорошим другом?</w:t>
      </w:r>
      <w:r>
        <w:rPr>
          <w:spacing w:val="-67"/>
        </w:rPr>
        <w:t xml:space="preserve"> </w:t>
      </w:r>
      <w:r>
        <w:t>Примеры настоящей дружбы. Что нужно для того, чтобы создать хорошую семью</w:t>
      </w:r>
      <w:r>
        <w:rPr>
          <w:spacing w:val="1"/>
        </w:rPr>
        <w:t xml:space="preserve"> </w:t>
      </w:r>
      <w:r>
        <w:t>и самому быть хорошим семьянином. Поддержка семьи в России. Что нужно,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призвание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настоящим</w:t>
      </w:r>
      <w:r>
        <w:rPr>
          <w:spacing w:val="1"/>
        </w:rPr>
        <w:t xml:space="preserve"> </w:t>
      </w:r>
      <w:r>
        <w:t>профессионалом.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8"/>
        </w:rPr>
        <w:t xml:space="preserve"> </w:t>
      </w:r>
      <w:r>
        <w:t>самоопределения</w:t>
      </w:r>
      <w:r>
        <w:rPr>
          <w:spacing w:val="-9"/>
        </w:rPr>
        <w:t xml:space="preserve"> </w:t>
      </w:r>
      <w:r>
        <w:t>школьников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России.</w:t>
      </w:r>
      <w:r>
        <w:rPr>
          <w:spacing w:val="-7"/>
        </w:rPr>
        <w:t xml:space="preserve"> </w:t>
      </w:r>
      <w:r>
        <w:t>Эти</w:t>
      </w:r>
      <w:r>
        <w:rPr>
          <w:spacing w:val="-9"/>
        </w:rPr>
        <w:t xml:space="preserve"> </w:t>
      </w:r>
      <w:r>
        <w:t>вопросы</w:t>
      </w:r>
      <w:r>
        <w:rPr>
          <w:spacing w:val="-8"/>
        </w:rPr>
        <w:t xml:space="preserve"> </w:t>
      </w:r>
      <w:r>
        <w:t>волнуют</w:t>
      </w:r>
      <w:r>
        <w:rPr>
          <w:spacing w:val="-67"/>
        </w:rPr>
        <w:t xml:space="preserve"> </w:t>
      </w:r>
      <w:r>
        <w:t>подростков.</w:t>
      </w:r>
      <w:r>
        <w:rPr>
          <w:spacing w:val="-6"/>
        </w:rPr>
        <w:t xml:space="preserve"> </w:t>
      </w:r>
      <w:r>
        <w:t>Проблемы,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которыми</w:t>
      </w:r>
      <w:r>
        <w:rPr>
          <w:spacing w:val="-3"/>
        </w:rPr>
        <w:t xml:space="preserve"> </w:t>
      </w:r>
      <w:r>
        <w:t>они</w:t>
      </w:r>
      <w:r>
        <w:rPr>
          <w:spacing w:val="-3"/>
        </w:rPr>
        <w:t xml:space="preserve"> </w:t>
      </w:r>
      <w:r>
        <w:t>сталкиваются,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способы</w:t>
      </w:r>
      <w:r>
        <w:rPr>
          <w:spacing w:val="-1"/>
        </w:rPr>
        <w:t xml:space="preserve"> </w:t>
      </w:r>
      <w:r>
        <w:t>их решения.</w:t>
      </w:r>
    </w:p>
    <w:p w:rsidR="00F11C75" w:rsidRDefault="002B4EC3">
      <w:pPr>
        <w:pStyle w:val="a3"/>
        <w:spacing w:line="360" w:lineRule="auto"/>
        <w:ind w:right="126"/>
      </w:pPr>
      <w:r>
        <w:t>Всемирный фестиваль молодежи – 2024. Сириус – федеральная площадка</w:t>
      </w:r>
      <w:r>
        <w:rPr>
          <w:spacing w:val="1"/>
        </w:rPr>
        <w:t xml:space="preserve"> </w:t>
      </w:r>
      <w:r>
        <w:t>фестиваля.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факты появления</w:t>
      </w:r>
      <w:r>
        <w:rPr>
          <w:spacing w:val="1"/>
        </w:rPr>
        <w:t xml:space="preserve"> </w:t>
      </w:r>
      <w:r>
        <w:t>всемирного фестиваля</w:t>
      </w:r>
      <w:r>
        <w:rPr>
          <w:spacing w:val="1"/>
        </w:rPr>
        <w:t xml:space="preserve"> </w:t>
      </w:r>
      <w:r>
        <w:t>молодежи и</w:t>
      </w:r>
      <w:r>
        <w:rPr>
          <w:spacing w:val="1"/>
        </w:rPr>
        <w:t xml:space="preserve"> </w:t>
      </w:r>
      <w:r>
        <w:t>студентов.</w:t>
      </w:r>
      <w:r>
        <w:rPr>
          <w:spacing w:val="-2"/>
        </w:rPr>
        <w:t xml:space="preserve"> </w:t>
      </w:r>
      <w:r>
        <w:t>Фестивали,</w:t>
      </w:r>
      <w:r>
        <w:rPr>
          <w:spacing w:val="-1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проходили в</w:t>
      </w:r>
      <w:r>
        <w:rPr>
          <w:spacing w:val="-1"/>
        </w:rPr>
        <w:t xml:space="preserve"> </w:t>
      </w:r>
      <w:r>
        <w:t>нашей стране.</w:t>
      </w:r>
    </w:p>
    <w:p w:rsidR="00F11C75" w:rsidRDefault="002B4EC3">
      <w:pPr>
        <w:pStyle w:val="a3"/>
        <w:spacing w:line="360" w:lineRule="auto"/>
        <w:ind w:right="127"/>
      </w:pPr>
      <w:r>
        <w:t>Российская</w:t>
      </w:r>
      <w:r>
        <w:rPr>
          <w:spacing w:val="-11"/>
        </w:rPr>
        <w:t xml:space="preserve"> </w:t>
      </w:r>
      <w:r>
        <w:t>авиация.</w:t>
      </w:r>
      <w:r>
        <w:rPr>
          <w:spacing w:val="-15"/>
        </w:rPr>
        <w:t xml:space="preserve"> </w:t>
      </w:r>
      <w:r>
        <w:t>Легендарная</w:t>
      </w:r>
      <w:r>
        <w:rPr>
          <w:spacing w:val="-11"/>
        </w:rPr>
        <w:t xml:space="preserve"> </w:t>
      </w:r>
      <w:r>
        <w:t>история</w:t>
      </w:r>
      <w:r>
        <w:rPr>
          <w:spacing w:val="-12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гражданской</w:t>
      </w:r>
      <w:r>
        <w:rPr>
          <w:spacing w:val="-68"/>
        </w:rPr>
        <w:t xml:space="preserve"> </w:t>
      </w:r>
      <w:r>
        <w:t>авиации.</w:t>
      </w:r>
      <w:r>
        <w:rPr>
          <w:spacing w:val="1"/>
        </w:rPr>
        <w:t xml:space="preserve"> </w:t>
      </w:r>
      <w:r>
        <w:t>Героизм</w:t>
      </w:r>
      <w:r>
        <w:rPr>
          <w:spacing w:val="1"/>
        </w:rPr>
        <w:t xml:space="preserve"> </w:t>
      </w:r>
      <w:r>
        <w:t>конструкторов,</w:t>
      </w:r>
      <w:r>
        <w:rPr>
          <w:spacing w:val="1"/>
        </w:rPr>
        <w:t xml:space="preserve"> </w:t>
      </w:r>
      <w:r>
        <w:t>инженеров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летчиков-испытателей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самолетов.</w:t>
      </w:r>
      <w:r>
        <w:rPr>
          <w:spacing w:val="1"/>
        </w:rPr>
        <w:t xml:space="preserve"> </w:t>
      </w:r>
      <w:r>
        <w:t>Мировые</w:t>
      </w:r>
      <w:r>
        <w:rPr>
          <w:spacing w:val="1"/>
        </w:rPr>
        <w:t xml:space="preserve"> </w:t>
      </w:r>
      <w:r>
        <w:t>рекорды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летчиков.</w:t>
      </w:r>
      <w:r>
        <w:rPr>
          <w:spacing w:val="1"/>
        </w:rPr>
        <w:t xml:space="preserve"> </w:t>
      </w:r>
      <w:r>
        <w:t>Современное</w:t>
      </w:r>
      <w:r>
        <w:rPr>
          <w:spacing w:val="1"/>
        </w:rPr>
        <w:t xml:space="preserve"> </w:t>
      </w:r>
      <w:r>
        <w:t>авиастроение.</w:t>
      </w:r>
      <w:r>
        <w:rPr>
          <w:spacing w:val="-2"/>
        </w:rPr>
        <w:t xml:space="preserve"> </w:t>
      </w:r>
      <w:r>
        <w:t>Профессии,</w:t>
      </w:r>
      <w:r>
        <w:rPr>
          <w:spacing w:val="-1"/>
        </w:rPr>
        <w:t xml:space="preserve"> </w:t>
      </w:r>
      <w:r>
        <w:t>связанные с</w:t>
      </w:r>
      <w:r>
        <w:rPr>
          <w:spacing w:val="-1"/>
        </w:rPr>
        <w:t xml:space="preserve"> </w:t>
      </w:r>
      <w:r>
        <w:t>авиацией.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tabs>
          <w:tab w:val="left" w:pos="2756"/>
          <w:tab w:val="left" w:pos="4392"/>
          <w:tab w:val="left" w:pos="4783"/>
          <w:tab w:val="left" w:pos="5986"/>
          <w:tab w:val="left" w:pos="7424"/>
          <w:tab w:val="left" w:pos="8701"/>
        </w:tabs>
        <w:spacing w:before="73" w:line="360" w:lineRule="auto"/>
        <w:ind w:right="136"/>
        <w:jc w:val="left"/>
      </w:pPr>
      <w:r>
        <w:t>Красивейший</w:t>
      </w:r>
      <w:r>
        <w:tab/>
        <w:t>полуостров</w:t>
      </w:r>
      <w:r>
        <w:tab/>
        <w:t>с</w:t>
      </w:r>
      <w:r>
        <w:tab/>
        <w:t>богатой</w:t>
      </w:r>
      <w:r>
        <w:tab/>
        <w:t>историей.</w:t>
      </w:r>
      <w:r>
        <w:tab/>
        <w:t>История</w:t>
      </w:r>
      <w:r>
        <w:tab/>
      </w:r>
      <w:r>
        <w:rPr>
          <w:spacing w:val="-1"/>
        </w:rPr>
        <w:t>Крымского</w:t>
      </w:r>
      <w:r>
        <w:rPr>
          <w:spacing w:val="-67"/>
        </w:rPr>
        <w:t xml:space="preserve"> </w:t>
      </w:r>
      <w:r>
        <w:t>полуострова.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Крыма.</w:t>
      </w:r>
      <w:r>
        <w:rPr>
          <w:spacing w:val="-1"/>
        </w:rPr>
        <w:t xml:space="preserve"> </w:t>
      </w:r>
      <w:r>
        <w:t>Достопримечательности</w:t>
      </w:r>
      <w:r>
        <w:rPr>
          <w:spacing w:val="-1"/>
        </w:rPr>
        <w:t xml:space="preserve"> </w:t>
      </w:r>
      <w:r>
        <w:t>Крыма.</w:t>
      </w:r>
    </w:p>
    <w:p w:rsidR="00F11C75" w:rsidRDefault="002B4EC3">
      <w:pPr>
        <w:pStyle w:val="a3"/>
        <w:tabs>
          <w:tab w:val="left" w:pos="1514"/>
          <w:tab w:val="left" w:pos="2847"/>
          <w:tab w:val="left" w:pos="3981"/>
          <w:tab w:val="left" w:pos="5652"/>
          <w:tab w:val="left" w:pos="6148"/>
          <w:tab w:val="left" w:pos="6877"/>
          <w:tab w:val="left" w:pos="7565"/>
          <w:tab w:val="left" w:pos="9148"/>
        </w:tabs>
        <w:spacing w:line="360" w:lineRule="auto"/>
        <w:ind w:right="130"/>
        <w:jc w:val="right"/>
      </w:pPr>
      <w:r>
        <w:t>Россия</w:t>
      </w:r>
      <w:r>
        <w:rPr>
          <w:spacing w:val="53"/>
        </w:rPr>
        <w:t xml:space="preserve"> </w:t>
      </w:r>
      <w:r>
        <w:t>–</w:t>
      </w:r>
      <w:r>
        <w:rPr>
          <w:spacing w:val="53"/>
        </w:rPr>
        <w:t xml:space="preserve"> </w:t>
      </w:r>
      <w:r>
        <w:t>здоровая</w:t>
      </w:r>
      <w:r>
        <w:rPr>
          <w:spacing w:val="49"/>
        </w:rPr>
        <w:t xml:space="preserve"> </w:t>
      </w:r>
      <w:r>
        <w:t>держава.</w:t>
      </w:r>
      <w:r>
        <w:rPr>
          <w:spacing w:val="50"/>
        </w:rPr>
        <w:t xml:space="preserve"> </w:t>
      </w:r>
      <w:r>
        <w:t>Это</w:t>
      </w:r>
      <w:r>
        <w:rPr>
          <w:spacing w:val="51"/>
        </w:rPr>
        <w:t xml:space="preserve"> </w:t>
      </w:r>
      <w:r>
        <w:t>значит,</w:t>
      </w:r>
      <w:r>
        <w:rPr>
          <w:spacing w:val="50"/>
        </w:rPr>
        <w:t xml:space="preserve"> </w:t>
      </w:r>
      <w:r>
        <w:t>что</w:t>
      </w:r>
      <w:r>
        <w:rPr>
          <w:spacing w:val="52"/>
        </w:rPr>
        <w:t xml:space="preserve"> </w:t>
      </w:r>
      <w:r>
        <w:t>жители</w:t>
      </w:r>
      <w:r>
        <w:rPr>
          <w:spacing w:val="50"/>
        </w:rPr>
        <w:t xml:space="preserve"> </w:t>
      </w:r>
      <w:r>
        <w:t>страны</w:t>
      </w:r>
      <w:r>
        <w:rPr>
          <w:spacing w:val="52"/>
        </w:rPr>
        <w:t xml:space="preserve"> </w:t>
      </w:r>
      <w:r>
        <w:t>должны</w:t>
      </w:r>
      <w:r>
        <w:rPr>
          <w:spacing w:val="-67"/>
        </w:rPr>
        <w:t xml:space="preserve"> </w:t>
      </w:r>
      <w:r>
        <w:t>стремиться</w:t>
      </w:r>
      <w:r>
        <w:rPr>
          <w:spacing w:val="25"/>
        </w:rPr>
        <w:t xml:space="preserve"> </w:t>
      </w:r>
      <w:r>
        <w:t>поддерживать</w:t>
      </w:r>
      <w:r>
        <w:rPr>
          <w:spacing w:val="25"/>
        </w:rPr>
        <w:t xml:space="preserve"> </w:t>
      </w:r>
      <w:r>
        <w:t>здоровый</w:t>
      </w:r>
      <w:r>
        <w:rPr>
          <w:spacing w:val="25"/>
        </w:rPr>
        <w:t xml:space="preserve"> </w:t>
      </w:r>
      <w:r>
        <w:t>образ</w:t>
      </w:r>
      <w:r>
        <w:rPr>
          <w:spacing w:val="26"/>
        </w:rPr>
        <w:t xml:space="preserve"> </w:t>
      </w:r>
      <w:r>
        <w:t>жизни.</w:t>
      </w:r>
      <w:r>
        <w:rPr>
          <w:spacing w:val="33"/>
        </w:rPr>
        <w:t xml:space="preserve"> </w:t>
      </w:r>
      <w:r>
        <w:t>Физическое</w:t>
      </w:r>
      <w:r>
        <w:rPr>
          <w:spacing w:val="25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психическое</w:t>
      </w:r>
      <w:r>
        <w:rPr>
          <w:spacing w:val="-67"/>
        </w:rPr>
        <w:t xml:space="preserve"> </w:t>
      </w:r>
      <w:r>
        <w:rPr>
          <w:spacing w:val="-1"/>
        </w:rPr>
        <w:t>здоровье</w:t>
      </w:r>
      <w:r>
        <w:rPr>
          <w:spacing w:val="-17"/>
        </w:rPr>
        <w:t xml:space="preserve"> </w:t>
      </w:r>
      <w:r>
        <w:t>населения</w:t>
      </w:r>
      <w:r>
        <w:rPr>
          <w:spacing w:val="-16"/>
        </w:rPr>
        <w:t xml:space="preserve"> </w:t>
      </w:r>
      <w:r>
        <w:t>играют</w:t>
      </w:r>
      <w:r>
        <w:rPr>
          <w:spacing w:val="-18"/>
        </w:rPr>
        <w:t xml:space="preserve"> </w:t>
      </w:r>
      <w:r>
        <w:t>важную</w:t>
      </w:r>
      <w:r>
        <w:rPr>
          <w:spacing w:val="-17"/>
        </w:rPr>
        <w:t xml:space="preserve"> </w:t>
      </w:r>
      <w:r>
        <w:t>роль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укреплении</w:t>
      </w:r>
      <w:r>
        <w:rPr>
          <w:spacing w:val="-17"/>
        </w:rPr>
        <w:t xml:space="preserve"> </w:t>
      </w:r>
      <w:r>
        <w:t>экономического</w:t>
      </w:r>
      <w:r>
        <w:rPr>
          <w:spacing w:val="-15"/>
        </w:rPr>
        <w:t xml:space="preserve"> </w:t>
      </w:r>
      <w:r>
        <w:t>потенциала</w:t>
      </w:r>
      <w:r>
        <w:rPr>
          <w:spacing w:val="-67"/>
        </w:rPr>
        <w:t xml:space="preserve"> </w:t>
      </w:r>
      <w:r>
        <w:t>и социальной стабильности страны, повышают качество жизни каждого человека.</w:t>
      </w:r>
      <w:r>
        <w:rPr>
          <w:spacing w:val="1"/>
        </w:rPr>
        <w:t xml:space="preserve"> </w:t>
      </w:r>
      <w:r>
        <w:t>Цирк как фантазийное и сказочное искусство. Цирк в России, История цирка,</w:t>
      </w:r>
      <w:r>
        <w:rPr>
          <w:spacing w:val="1"/>
        </w:rPr>
        <w:t xml:space="preserve"> </w:t>
      </w:r>
      <w:r>
        <w:t>цирковые</w:t>
      </w:r>
      <w:r>
        <w:tab/>
        <w:t>династии</w:t>
      </w:r>
      <w:r>
        <w:tab/>
        <w:t>России.</w:t>
      </w:r>
      <w:r>
        <w:tab/>
        <w:t>Знаменитые</w:t>
      </w:r>
      <w:r>
        <w:tab/>
        <w:t>на</w:t>
      </w:r>
      <w:r>
        <w:tab/>
        <w:t>весь</w:t>
      </w:r>
      <w:r>
        <w:tab/>
        <w:t>мир</w:t>
      </w:r>
      <w:r>
        <w:tab/>
        <w:t>российские</w:t>
      </w:r>
      <w:r>
        <w:tab/>
        <w:t>силачи,</w:t>
      </w:r>
    </w:p>
    <w:p w:rsidR="00F11C75" w:rsidRDefault="002B4EC3">
      <w:pPr>
        <w:pStyle w:val="a3"/>
        <w:spacing w:line="321" w:lineRule="exact"/>
        <w:ind w:firstLine="0"/>
        <w:jc w:val="left"/>
      </w:pPr>
      <w:r>
        <w:t>дрессировщики,</w:t>
      </w:r>
      <w:r>
        <w:rPr>
          <w:spacing w:val="-4"/>
        </w:rPr>
        <w:t xml:space="preserve"> </w:t>
      </w:r>
      <w:r>
        <w:t>акробаты,</w:t>
      </w:r>
      <w:r>
        <w:rPr>
          <w:spacing w:val="-4"/>
        </w:rPr>
        <w:t xml:space="preserve"> </w:t>
      </w:r>
      <w:r>
        <w:t>клоуны,</w:t>
      </w:r>
      <w:r>
        <w:rPr>
          <w:spacing w:val="-4"/>
        </w:rPr>
        <w:t xml:space="preserve"> </w:t>
      </w:r>
      <w:r>
        <w:t>фокусники.</w:t>
      </w:r>
      <w:r>
        <w:rPr>
          <w:spacing w:val="-4"/>
        </w:rPr>
        <w:t xml:space="preserve"> </w:t>
      </w:r>
      <w:r>
        <w:t>Цирковые</w:t>
      </w:r>
      <w:r>
        <w:rPr>
          <w:spacing w:val="-5"/>
        </w:rPr>
        <w:t xml:space="preserve"> </w:t>
      </w:r>
      <w:r>
        <w:t>профессии.</w:t>
      </w:r>
    </w:p>
    <w:p w:rsidR="00F11C75" w:rsidRDefault="002B4EC3">
      <w:pPr>
        <w:pStyle w:val="a3"/>
        <w:spacing w:before="163" w:line="360" w:lineRule="auto"/>
        <w:jc w:val="left"/>
      </w:pPr>
      <w:r>
        <w:t>Главные</w:t>
      </w:r>
      <w:r>
        <w:rPr>
          <w:spacing w:val="-9"/>
        </w:rPr>
        <w:t xml:space="preserve"> </w:t>
      </w:r>
      <w:r>
        <w:t>события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истории</w:t>
      </w:r>
      <w:r>
        <w:rPr>
          <w:spacing w:val="-11"/>
        </w:rPr>
        <w:t xml:space="preserve"> </w:t>
      </w:r>
      <w:r>
        <w:t>покорения</w:t>
      </w:r>
      <w:r>
        <w:rPr>
          <w:spacing w:val="-11"/>
        </w:rPr>
        <w:t xml:space="preserve"> </w:t>
      </w:r>
      <w:r>
        <w:t>космоса.</w:t>
      </w:r>
      <w:r>
        <w:rPr>
          <w:spacing w:val="-12"/>
        </w:rPr>
        <w:t xml:space="preserve"> </w:t>
      </w:r>
      <w:r>
        <w:t>Отечественные</w:t>
      </w:r>
      <w:r>
        <w:rPr>
          <w:spacing w:val="-9"/>
        </w:rPr>
        <w:t xml:space="preserve"> </w:t>
      </w:r>
      <w:r>
        <w:t>космонавты-</w:t>
      </w:r>
      <w:r>
        <w:rPr>
          <w:spacing w:val="-67"/>
        </w:rPr>
        <w:t xml:space="preserve"> </w:t>
      </w:r>
      <w:r>
        <w:t>рекордсмены.</w:t>
      </w:r>
      <w:r>
        <w:rPr>
          <w:spacing w:val="-2"/>
        </w:rPr>
        <w:t xml:space="preserve"> </w:t>
      </w:r>
      <w:r>
        <w:t>Подготовка к</w:t>
      </w:r>
      <w:r>
        <w:rPr>
          <w:spacing w:val="-1"/>
        </w:rPr>
        <w:t xml:space="preserve"> </w:t>
      </w:r>
      <w:r>
        <w:t>полету</w:t>
      </w:r>
      <w:r>
        <w:rPr>
          <w:spacing w:val="2"/>
        </w:rPr>
        <w:t xml:space="preserve"> </w:t>
      </w:r>
      <w:r>
        <w:t>—</w:t>
      </w:r>
      <w:r>
        <w:rPr>
          <w:spacing w:val="-4"/>
        </w:rPr>
        <w:t xml:space="preserve"> </w:t>
      </w:r>
      <w:r>
        <w:t>многолетний процесс.</w:t>
      </w:r>
    </w:p>
    <w:p w:rsidR="00F11C75" w:rsidRDefault="002B4EC3">
      <w:pPr>
        <w:pStyle w:val="a3"/>
        <w:tabs>
          <w:tab w:val="left" w:pos="2130"/>
          <w:tab w:val="left" w:pos="3203"/>
          <w:tab w:val="left" w:pos="3592"/>
          <w:tab w:val="left" w:pos="5301"/>
          <w:tab w:val="left" w:pos="6481"/>
          <w:tab w:val="left" w:pos="7683"/>
          <w:tab w:val="left" w:pos="9391"/>
        </w:tabs>
        <w:spacing w:line="360" w:lineRule="auto"/>
        <w:ind w:right="124"/>
        <w:jc w:val="right"/>
      </w:pPr>
      <w:r>
        <w:t>Николай</w:t>
      </w:r>
      <w:r>
        <w:tab/>
        <w:t>Гоголь</w:t>
      </w:r>
      <w:r>
        <w:tab/>
        <w:t>–</w:t>
      </w:r>
      <w:r>
        <w:tab/>
        <w:t>признанный</w:t>
      </w:r>
      <w:r>
        <w:tab/>
        <w:t>классик</w:t>
      </w:r>
      <w:r>
        <w:tab/>
        <w:t>русской</w:t>
      </w:r>
      <w:r>
        <w:tab/>
        <w:t>литературы,</w:t>
      </w:r>
      <w:r>
        <w:tab/>
        <w:t>автор</w:t>
      </w:r>
      <w:r>
        <w:rPr>
          <w:spacing w:val="-67"/>
        </w:rPr>
        <w:t xml:space="preserve"> </w:t>
      </w:r>
      <w:r>
        <w:t>знаменитых</w:t>
      </w:r>
      <w:r>
        <w:rPr>
          <w:spacing w:val="47"/>
        </w:rPr>
        <w:t xml:space="preserve"> </w:t>
      </w:r>
      <w:r>
        <w:t>«Мертвых</w:t>
      </w:r>
      <w:r>
        <w:rPr>
          <w:spacing w:val="50"/>
        </w:rPr>
        <w:t xml:space="preserve"> </w:t>
      </w:r>
      <w:r>
        <w:t>душ»,</w:t>
      </w:r>
      <w:r>
        <w:rPr>
          <w:spacing w:val="49"/>
        </w:rPr>
        <w:t xml:space="preserve"> </w:t>
      </w:r>
      <w:r>
        <w:t>«Ревизора»,</w:t>
      </w:r>
      <w:r>
        <w:rPr>
          <w:spacing w:val="48"/>
        </w:rPr>
        <w:t xml:space="preserve"> </w:t>
      </w:r>
      <w:r>
        <w:t>«Вечеров</w:t>
      </w:r>
      <w:r>
        <w:rPr>
          <w:spacing w:val="48"/>
        </w:rPr>
        <w:t xml:space="preserve"> </w:t>
      </w:r>
      <w:r>
        <w:t>на</w:t>
      </w:r>
      <w:r>
        <w:rPr>
          <w:spacing w:val="50"/>
        </w:rPr>
        <w:t xml:space="preserve"> </w:t>
      </w:r>
      <w:r>
        <w:t>хуторе</w:t>
      </w:r>
      <w:r>
        <w:rPr>
          <w:spacing w:val="49"/>
        </w:rPr>
        <w:t xml:space="preserve"> </w:t>
      </w:r>
      <w:r>
        <w:t>близ</w:t>
      </w:r>
      <w:r>
        <w:rPr>
          <w:spacing w:val="48"/>
        </w:rPr>
        <w:t xml:space="preserve"> </w:t>
      </w:r>
      <w:r>
        <w:t>Диканьки».</w:t>
      </w:r>
      <w:r>
        <w:rPr>
          <w:spacing w:val="-67"/>
        </w:rPr>
        <w:t xml:space="preserve"> </w:t>
      </w:r>
      <w:r>
        <w:t>Сюжеты,</w:t>
      </w:r>
      <w:r>
        <w:rPr>
          <w:spacing w:val="-9"/>
        </w:rPr>
        <w:t xml:space="preserve"> </w:t>
      </w:r>
      <w:r>
        <w:t>герои,</w:t>
      </w:r>
      <w:r>
        <w:rPr>
          <w:spacing w:val="-8"/>
        </w:rPr>
        <w:t xml:space="preserve"> </w:t>
      </w:r>
      <w:r>
        <w:t>ситуации</w:t>
      </w:r>
      <w:r>
        <w:rPr>
          <w:spacing w:val="-7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произведений</w:t>
      </w:r>
      <w:r>
        <w:rPr>
          <w:spacing w:val="-7"/>
        </w:rPr>
        <w:t xml:space="preserve"> </w:t>
      </w:r>
      <w:r>
        <w:t>Николая</w:t>
      </w:r>
      <w:r>
        <w:rPr>
          <w:spacing w:val="-7"/>
        </w:rPr>
        <w:t xml:space="preserve"> </w:t>
      </w:r>
      <w:r>
        <w:t>Гоголя</w:t>
      </w:r>
      <w:r>
        <w:rPr>
          <w:spacing w:val="-10"/>
        </w:rPr>
        <w:t xml:space="preserve"> </w:t>
      </w:r>
      <w:r>
        <w:t>актуальны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сей</w:t>
      </w:r>
      <w:r>
        <w:rPr>
          <w:spacing w:val="-1"/>
        </w:rPr>
        <w:t xml:space="preserve"> </w:t>
      </w:r>
      <w:r>
        <w:t>день.</w:t>
      </w:r>
      <w:r>
        <w:rPr>
          <w:spacing w:val="-67"/>
        </w:rPr>
        <w:t xml:space="preserve"> </w:t>
      </w:r>
      <w:r>
        <w:t>Экологичное</w:t>
      </w:r>
      <w:r>
        <w:rPr>
          <w:spacing w:val="35"/>
        </w:rPr>
        <w:t xml:space="preserve"> </w:t>
      </w:r>
      <w:r>
        <w:t>потребление</w:t>
      </w:r>
      <w:r>
        <w:rPr>
          <w:spacing w:val="40"/>
        </w:rPr>
        <w:t xml:space="preserve"> </w:t>
      </w:r>
      <w:r>
        <w:rPr>
          <w:sz w:val="26"/>
        </w:rPr>
        <w:t>—</w:t>
      </w:r>
      <w:r>
        <w:rPr>
          <w:spacing w:val="43"/>
          <w:sz w:val="26"/>
        </w:rPr>
        <w:t xml:space="preserve"> </w:t>
      </w:r>
      <w:r>
        <w:t>способ</w:t>
      </w:r>
      <w:r>
        <w:rPr>
          <w:spacing w:val="36"/>
        </w:rPr>
        <w:t xml:space="preserve"> </w:t>
      </w:r>
      <w:r>
        <w:t>позаботиться</w:t>
      </w:r>
      <w:r>
        <w:rPr>
          <w:spacing w:val="39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сохранности</w:t>
      </w:r>
      <w:r>
        <w:rPr>
          <w:spacing w:val="36"/>
        </w:rPr>
        <w:t xml:space="preserve"> </w:t>
      </w:r>
      <w:r>
        <w:t>планеты.</w:t>
      </w:r>
    </w:p>
    <w:p w:rsidR="00F11C75" w:rsidRDefault="002B4EC3">
      <w:pPr>
        <w:pStyle w:val="a3"/>
        <w:spacing w:line="360" w:lineRule="auto"/>
        <w:ind w:firstLine="0"/>
        <w:jc w:val="left"/>
      </w:pPr>
      <w:r>
        <w:t>Экологические</w:t>
      </w:r>
      <w:r>
        <w:rPr>
          <w:spacing w:val="48"/>
        </w:rPr>
        <w:t xml:space="preserve"> </w:t>
      </w:r>
      <w:r>
        <w:t>проблемы</w:t>
      </w:r>
      <w:r>
        <w:rPr>
          <w:spacing w:val="48"/>
        </w:rPr>
        <w:t xml:space="preserve"> </w:t>
      </w:r>
      <w:r>
        <w:t>как</w:t>
      </w:r>
      <w:r>
        <w:rPr>
          <w:spacing w:val="48"/>
        </w:rPr>
        <w:t xml:space="preserve"> </w:t>
      </w:r>
      <w:r>
        <w:t>следствия</w:t>
      </w:r>
      <w:r>
        <w:rPr>
          <w:spacing w:val="48"/>
        </w:rPr>
        <w:t xml:space="preserve"> </w:t>
      </w:r>
      <w:r>
        <w:t>безответственного</w:t>
      </w:r>
      <w:r>
        <w:rPr>
          <w:spacing w:val="50"/>
        </w:rPr>
        <w:t xml:space="preserve"> </w:t>
      </w:r>
      <w:r>
        <w:t>поведения</w:t>
      </w:r>
      <w:r>
        <w:rPr>
          <w:spacing w:val="48"/>
        </w:rPr>
        <w:t xml:space="preserve"> </w:t>
      </w:r>
      <w:r>
        <w:t>человека.</w:t>
      </w:r>
      <w:r>
        <w:rPr>
          <w:spacing w:val="-67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 xml:space="preserve">эко-правила </w:t>
      </w:r>
      <w:r>
        <w:rPr>
          <w:sz w:val="26"/>
        </w:rPr>
        <w:t>—</w:t>
      </w:r>
      <w:r>
        <w:rPr>
          <w:spacing w:val="4"/>
          <w:sz w:val="26"/>
        </w:rPr>
        <w:t xml:space="preserve"> </w:t>
      </w:r>
      <w:r>
        <w:t>не так</w:t>
      </w:r>
      <w:r>
        <w:rPr>
          <w:spacing w:val="-1"/>
        </w:rPr>
        <w:t xml:space="preserve"> </w:t>
      </w:r>
      <w:r>
        <w:t>сложно.</w:t>
      </w:r>
    </w:p>
    <w:p w:rsidR="00F11C75" w:rsidRDefault="002B4EC3">
      <w:pPr>
        <w:pStyle w:val="a3"/>
        <w:spacing w:before="1"/>
        <w:ind w:left="841" w:firstLine="0"/>
        <w:jc w:val="left"/>
      </w:pPr>
      <w:r>
        <w:t>История</w:t>
      </w:r>
      <w:r>
        <w:rPr>
          <w:spacing w:val="69"/>
        </w:rPr>
        <w:t xml:space="preserve"> </w:t>
      </w:r>
      <w:r>
        <w:t>Праздника</w:t>
      </w:r>
      <w:r>
        <w:rPr>
          <w:spacing w:val="69"/>
        </w:rPr>
        <w:t xml:space="preserve"> </w:t>
      </w:r>
      <w:r>
        <w:t>труда.</w:t>
      </w:r>
      <w:r>
        <w:rPr>
          <w:spacing w:val="69"/>
        </w:rPr>
        <w:t xml:space="preserve"> </w:t>
      </w:r>
      <w:r>
        <w:t>Труд</w:t>
      </w:r>
      <w:r>
        <w:rPr>
          <w:spacing w:val="7"/>
        </w:rPr>
        <w:t xml:space="preserve"> </w:t>
      </w:r>
      <w:r>
        <w:t>–</w:t>
      </w:r>
      <w:r>
        <w:rPr>
          <w:spacing w:val="73"/>
        </w:rPr>
        <w:t xml:space="preserve"> </w:t>
      </w:r>
      <w:r>
        <w:t>это</w:t>
      </w:r>
      <w:r>
        <w:rPr>
          <w:spacing w:val="70"/>
        </w:rPr>
        <w:t xml:space="preserve"> </w:t>
      </w:r>
      <w:r>
        <w:t>право</w:t>
      </w:r>
      <w:r>
        <w:rPr>
          <w:spacing w:val="72"/>
        </w:rPr>
        <w:t xml:space="preserve"> </w:t>
      </w:r>
      <w:r>
        <w:t>или</w:t>
      </w:r>
      <w:r>
        <w:rPr>
          <w:spacing w:val="72"/>
        </w:rPr>
        <w:t xml:space="preserve"> </w:t>
      </w:r>
      <w:r>
        <w:t>обязанность</w:t>
      </w:r>
      <w:r>
        <w:rPr>
          <w:spacing w:val="70"/>
        </w:rPr>
        <w:t xml:space="preserve"> </w:t>
      </w:r>
      <w:r>
        <w:t>человека?</w:t>
      </w:r>
    </w:p>
    <w:p w:rsidR="00F11C75" w:rsidRDefault="002B4EC3">
      <w:pPr>
        <w:pStyle w:val="a3"/>
        <w:spacing w:before="160"/>
        <w:ind w:firstLine="0"/>
        <w:jc w:val="left"/>
      </w:pPr>
      <w:r>
        <w:t>Работа</w:t>
      </w:r>
      <w:r>
        <w:rPr>
          <w:spacing w:val="-3"/>
        </w:rPr>
        <w:t xml:space="preserve"> </w:t>
      </w:r>
      <w:r>
        <w:t>мечты.</w:t>
      </w:r>
      <w:r>
        <w:rPr>
          <w:spacing w:val="-4"/>
        </w:rPr>
        <w:t xml:space="preserve"> </w:t>
      </w:r>
      <w:r>
        <w:t>Жизненно</w:t>
      </w:r>
      <w:r>
        <w:rPr>
          <w:spacing w:val="-1"/>
        </w:rPr>
        <w:t xml:space="preserve"> </w:t>
      </w:r>
      <w:r>
        <w:t>важные</w:t>
      </w:r>
      <w:r>
        <w:rPr>
          <w:spacing w:val="-3"/>
        </w:rPr>
        <w:t xml:space="preserve"> </w:t>
      </w:r>
      <w:r>
        <w:t>навыки.</w:t>
      </w:r>
    </w:p>
    <w:p w:rsidR="00F11C75" w:rsidRDefault="002B4EC3">
      <w:pPr>
        <w:pStyle w:val="a3"/>
        <w:spacing w:before="161"/>
        <w:ind w:left="841" w:firstLine="0"/>
        <w:jc w:val="left"/>
      </w:pPr>
      <w:r>
        <w:t>История</w:t>
      </w:r>
      <w:r>
        <w:rPr>
          <w:spacing w:val="35"/>
        </w:rPr>
        <w:t xml:space="preserve"> </w:t>
      </w:r>
      <w:r>
        <w:t>появления</w:t>
      </w:r>
      <w:r>
        <w:rPr>
          <w:spacing w:val="32"/>
        </w:rPr>
        <w:t xml:space="preserve"> </w:t>
      </w:r>
      <w:r>
        <w:t>праздника</w:t>
      </w:r>
      <w:r>
        <w:rPr>
          <w:spacing w:val="35"/>
        </w:rPr>
        <w:t xml:space="preserve"> </w:t>
      </w:r>
      <w:r>
        <w:t>День</w:t>
      </w:r>
      <w:r>
        <w:rPr>
          <w:spacing w:val="33"/>
        </w:rPr>
        <w:t xml:space="preserve"> </w:t>
      </w:r>
      <w:r>
        <w:t>Победы.</w:t>
      </w:r>
      <w:r>
        <w:rPr>
          <w:spacing w:val="34"/>
        </w:rPr>
        <w:t xml:space="preserve"> </w:t>
      </w:r>
      <w:r>
        <w:t>Поисковое</w:t>
      </w:r>
      <w:r>
        <w:rPr>
          <w:spacing w:val="32"/>
        </w:rPr>
        <w:t xml:space="preserve"> </w:t>
      </w:r>
      <w:r>
        <w:t>движение</w:t>
      </w:r>
      <w:r>
        <w:rPr>
          <w:spacing w:val="34"/>
        </w:rPr>
        <w:t xml:space="preserve"> </w:t>
      </w:r>
      <w:r>
        <w:t>России.</w:t>
      </w:r>
    </w:p>
    <w:p w:rsidR="00F11C75" w:rsidRDefault="002B4EC3">
      <w:pPr>
        <w:pStyle w:val="a3"/>
        <w:spacing w:before="160"/>
        <w:ind w:firstLine="0"/>
        <w:jc w:val="left"/>
      </w:pPr>
      <w:r>
        <w:t>Могила</w:t>
      </w:r>
      <w:r>
        <w:rPr>
          <w:spacing w:val="-4"/>
        </w:rPr>
        <w:t xml:space="preserve"> </w:t>
      </w:r>
      <w:r>
        <w:t>Неизвестного</w:t>
      </w:r>
      <w:r>
        <w:rPr>
          <w:spacing w:val="-1"/>
        </w:rPr>
        <w:t xml:space="preserve"> </w:t>
      </w:r>
      <w:r>
        <w:t>Солдата.</w:t>
      </w:r>
      <w:r>
        <w:rPr>
          <w:spacing w:val="-4"/>
        </w:rPr>
        <w:t xml:space="preserve"> </w:t>
      </w:r>
      <w:r>
        <w:t>Семейные</w:t>
      </w:r>
      <w:r>
        <w:rPr>
          <w:spacing w:val="-4"/>
        </w:rPr>
        <w:t xml:space="preserve"> </w:t>
      </w:r>
      <w:r>
        <w:t>традиции</w:t>
      </w:r>
      <w:r>
        <w:rPr>
          <w:spacing w:val="-6"/>
        </w:rPr>
        <w:t xml:space="preserve"> </w:t>
      </w:r>
      <w:r>
        <w:t>празднования</w:t>
      </w:r>
      <w:r>
        <w:rPr>
          <w:spacing w:val="-3"/>
        </w:rPr>
        <w:t xml:space="preserve"> </w:t>
      </w:r>
      <w:r>
        <w:t>Дня</w:t>
      </w:r>
      <w:r>
        <w:rPr>
          <w:spacing w:val="-6"/>
        </w:rPr>
        <w:t xml:space="preserve"> </w:t>
      </w:r>
      <w:r>
        <w:t>Победы.</w:t>
      </w:r>
    </w:p>
    <w:p w:rsidR="00F11C75" w:rsidRDefault="002B4EC3">
      <w:pPr>
        <w:pStyle w:val="a3"/>
        <w:spacing w:before="161" w:line="362" w:lineRule="auto"/>
        <w:jc w:val="left"/>
      </w:pPr>
      <w:r>
        <w:t>19</w:t>
      </w:r>
      <w:r>
        <w:rPr>
          <w:spacing w:val="18"/>
        </w:rPr>
        <w:t xml:space="preserve"> </w:t>
      </w:r>
      <w:r>
        <w:t>мая</w:t>
      </w:r>
      <w:r>
        <w:rPr>
          <w:spacing w:val="18"/>
        </w:rPr>
        <w:t xml:space="preserve"> </w:t>
      </w:r>
      <w:r>
        <w:t>1922</w:t>
      </w:r>
      <w:r>
        <w:rPr>
          <w:spacing w:val="21"/>
        </w:rPr>
        <w:t xml:space="preserve"> </w:t>
      </w:r>
      <w:r>
        <w:t>года</w:t>
      </w:r>
      <w:r>
        <w:rPr>
          <w:spacing w:val="21"/>
        </w:rPr>
        <w:t xml:space="preserve"> </w:t>
      </w:r>
      <w:r>
        <w:t>—</w:t>
      </w:r>
      <w:r>
        <w:rPr>
          <w:spacing w:val="20"/>
        </w:rPr>
        <w:t xml:space="preserve"> </w:t>
      </w:r>
      <w:r>
        <w:t>день</w:t>
      </w:r>
      <w:r>
        <w:rPr>
          <w:spacing w:val="19"/>
        </w:rPr>
        <w:t xml:space="preserve"> </w:t>
      </w:r>
      <w:r>
        <w:t>рождения</w:t>
      </w:r>
      <w:r>
        <w:rPr>
          <w:spacing w:val="18"/>
        </w:rPr>
        <w:t xml:space="preserve"> </w:t>
      </w:r>
      <w:r>
        <w:t>пионерской</w:t>
      </w:r>
      <w:r>
        <w:rPr>
          <w:spacing w:val="18"/>
        </w:rPr>
        <w:t xml:space="preserve"> </w:t>
      </w:r>
      <w:r>
        <w:t>организации.</w:t>
      </w:r>
      <w:r>
        <w:rPr>
          <w:spacing w:val="17"/>
        </w:rPr>
        <w:t xml:space="preserve"> </w:t>
      </w:r>
      <w:r>
        <w:t>Цель</w:t>
      </w:r>
      <w:r>
        <w:rPr>
          <w:spacing w:val="18"/>
        </w:rPr>
        <w:t xml:space="preserve"> </w:t>
      </w:r>
      <w:r>
        <w:t>ее</w:t>
      </w:r>
      <w:r>
        <w:rPr>
          <w:spacing w:val="-67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деятельность.</w:t>
      </w:r>
      <w:r>
        <w:rPr>
          <w:spacing w:val="-2"/>
        </w:rPr>
        <w:t xml:space="preserve"> </w:t>
      </w:r>
      <w:r>
        <w:t>Причины,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которым</w:t>
      </w:r>
      <w:r>
        <w:rPr>
          <w:spacing w:val="-1"/>
        </w:rPr>
        <w:t xml:space="preserve"> </w:t>
      </w:r>
      <w:r>
        <w:t>дети</w:t>
      </w:r>
      <w:r>
        <w:rPr>
          <w:spacing w:val="-3"/>
        </w:rPr>
        <w:t xml:space="preserve"> </w:t>
      </w:r>
      <w:r>
        <w:t>объединяются.</w:t>
      </w:r>
    </w:p>
    <w:p w:rsidR="00F11C75" w:rsidRDefault="002B4EC3">
      <w:pPr>
        <w:pStyle w:val="a3"/>
        <w:spacing w:line="360" w:lineRule="auto"/>
        <w:jc w:val="left"/>
      </w:pPr>
      <w:r>
        <w:t>Неизвестный</w:t>
      </w:r>
      <w:r>
        <w:rPr>
          <w:spacing w:val="20"/>
        </w:rPr>
        <w:t xml:space="preserve"> </w:t>
      </w:r>
      <w:r>
        <w:t>Пушкин.</w:t>
      </w:r>
      <w:r>
        <w:rPr>
          <w:spacing w:val="41"/>
        </w:rPr>
        <w:t xml:space="preserve"> </w:t>
      </w:r>
      <w:r>
        <w:t>Творчество</w:t>
      </w:r>
      <w:r>
        <w:rPr>
          <w:spacing w:val="21"/>
        </w:rPr>
        <w:t xml:space="preserve"> </w:t>
      </w:r>
      <w:r>
        <w:t>Пушкина</w:t>
      </w:r>
      <w:r>
        <w:rPr>
          <w:spacing w:val="21"/>
        </w:rPr>
        <w:t xml:space="preserve"> </w:t>
      </w:r>
      <w:r>
        <w:t>объединяет</w:t>
      </w:r>
      <w:r>
        <w:rPr>
          <w:spacing w:val="18"/>
        </w:rPr>
        <w:t xml:space="preserve"> </w:t>
      </w:r>
      <w:r>
        <w:t>поколения.</w:t>
      </w:r>
      <w:r>
        <w:rPr>
          <w:spacing w:val="21"/>
        </w:rPr>
        <w:t xml:space="preserve"> </w:t>
      </w:r>
      <w:r>
        <w:t>Вклад</w:t>
      </w:r>
      <w:r>
        <w:rPr>
          <w:spacing w:val="-67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Пушкина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современного</w:t>
      </w:r>
      <w:r>
        <w:rPr>
          <w:spacing w:val="-1"/>
        </w:rPr>
        <w:t xml:space="preserve"> </w:t>
      </w:r>
      <w:r>
        <w:t>литературного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языка.</w:t>
      </w:r>
    </w:p>
    <w:p w:rsidR="00F11C75" w:rsidRDefault="002B4EC3">
      <w:pPr>
        <w:pStyle w:val="3"/>
        <w:spacing w:before="234"/>
        <w:ind w:left="1102"/>
        <w:jc w:val="left"/>
      </w:pPr>
      <w:bookmarkStart w:id="10" w:name="_bookmark9"/>
      <w:bookmarkEnd w:id="10"/>
      <w:r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F11C75" w:rsidRDefault="00F11C75">
      <w:pPr>
        <w:pStyle w:val="a3"/>
        <w:ind w:left="0" w:firstLine="0"/>
        <w:jc w:val="left"/>
        <w:rPr>
          <w:b/>
          <w:sz w:val="35"/>
        </w:rPr>
      </w:pPr>
    </w:p>
    <w:p w:rsidR="00F11C75" w:rsidRDefault="002B4EC3">
      <w:pPr>
        <w:pStyle w:val="a3"/>
        <w:spacing w:line="360" w:lineRule="auto"/>
        <w:ind w:right="136"/>
      </w:pPr>
      <w:r>
        <w:t>Занятия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направлены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результатов.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4"/>
        <w:spacing w:before="73"/>
        <w:ind w:left="841" w:firstLine="0"/>
      </w:pPr>
      <w:r>
        <w:t>Личностные</w:t>
      </w:r>
      <w:r>
        <w:rPr>
          <w:spacing w:val="-2"/>
        </w:rPr>
        <w:t xml:space="preserve"> </w:t>
      </w:r>
      <w:r>
        <w:t>результаты:</w:t>
      </w:r>
    </w:p>
    <w:p w:rsidR="00F11C75" w:rsidRDefault="002B4EC3">
      <w:pPr>
        <w:pStyle w:val="a3"/>
        <w:spacing w:before="161" w:line="360" w:lineRule="auto"/>
        <w:ind w:right="12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гражданского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прав,</w:t>
      </w:r>
      <w:r>
        <w:rPr>
          <w:spacing w:val="1"/>
        </w:rPr>
        <w:t xml:space="preserve"> </w:t>
      </w:r>
      <w:r>
        <w:t>свобод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законных</w:t>
      </w:r>
      <w:r>
        <w:rPr>
          <w:spacing w:val="1"/>
        </w:rPr>
        <w:t xml:space="preserve"> </w:t>
      </w:r>
      <w:r>
        <w:t>интересов других людей; активное участие в жизни семьи, родного края, страны;</w:t>
      </w:r>
      <w:r>
        <w:rPr>
          <w:spacing w:val="1"/>
        </w:rPr>
        <w:t xml:space="preserve"> </w:t>
      </w:r>
      <w:r>
        <w:t>неприятие любых форм экстремизма, дискриминации; понимание роли различных</w:t>
      </w:r>
      <w:r>
        <w:rPr>
          <w:spacing w:val="-67"/>
        </w:rPr>
        <w:t xml:space="preserve"> </w:t>
      </w:r>
      <w:r>
        <w:t>социальных институтов в жизни человека; представление об основных правах,</w:t>
      </w:r>
      <w:r>
        <w:rPr>
          <w:spacing w:val="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1"/>
        </w:rPr>
        <w:t xml:space="preserve"> </w:t>
      </w:r>
      <w:r>
        <w:t>гражданина,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обществе; готовность к разнообразной совместной деятельности, стремление к</w:t>
      </w:r>
      <w:r>
        <w:rPr>
          <w:spacing w:val="1"/>
        </w:rPr>
        <w:t xml:space="preserve"> </w:t>
      </w:r>
      <w:r>
        <w:t>взаимопониманию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взаимопомощи;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(волонтерство, помощь</w:t>
      </w:r>
      <w:r>
        <w:rPr>
          <w:spacing w:val="-2"/>
        </w:rPr>
        <w:t xml:space="preserve"> </w:t>
      </w:r>
      <w:r>
        <w:t>людям,</w:t>
      </w:r>
      <w:r>
        <w:rPr>
          <w:spacing w:val="-1"/>
        </w:rPr>
        <w:t xml:space="preserve"> </w:t>
      </w:r>
      <w:r>
        <w:t>нуждающимся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ней).</w:t>
      </w:r>
    </w:p>
    <w:p w:rsidR="00F11C75" w:rsidRDefault="002B4EC3">
      <w:pPr>
        <w:pStyle w:val="a3"/>
        <w:spacing w:before="1" w:line="360" w:lineRule="auto"/>
        <w:ind w:right="131"/>
      </w:pPr>
      <w:r>
        <w:rPr>
          <w:i/>
        </w:rPr>
        <w:t xml:space="preserve">В сфере патриотического воспитания: </w:t>
      </w:r>
      <w:r>
        <w:t>осознание российской 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поликультурном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многоконфессиональном</w:t>
      </w:r>
      <w:r>
        <w:rPr>
          <w:spacing w:val="-10"/>
        </w:rPr>
        <w:t xml:space="preserve"> </w:t>
      </w:r>
      <w:r>
        <w:t>обществе,</w:t>
      </w:r>
      <w:r>
        <w:rPr>
          <w:spacing w:val="-8"/>
        </w:rPr>
        <w:t xml:space="preserve"> </w:t>
      </w:r>
      <w:r>
        <w:t>проявление</w:t>
      </w:r>
      <w:r>
        <w:rPr>
          <w:spacing w:val="-68"/>
        </w:rPr>
        <w:t xml:space="preserve"> </w:t>
      </w:r>
      <w:r>
        <w:t>интереса к познанию родного языка, истории, культуры Российской Федерации,</w:t>
      </w:r>
      <w:r>
        <w:rPr>
          <w:spacing w:val="1"/>
        </w:rPr>
        <w:t xml:space="preserve"> </w:t>
      </w:r>
      <w:r>
        <w:t>своего</w:t>
      </w:r>
      <w:r>
        <w:rPr>
          <w:spacing w:val="-3"/>
        </w:rPr>
        <w:t xml:space="preserve"> </w:t>
      </w:r>
      <w:r>
        <w:t>края,</w:t>
      </w:r>
      <w:r>
        <w:rPr>
          <w:spacing w:val="-3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России;</w:t>
      </w:r>
      <w:r>
        <w:rPr>
          <w:spacing w:val="-2"/>
        </w:rPr>
        <w:t xml:space="preserve"> </w:t>
      </w:r>
      <w:r>
        <w:t>ценностное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достижениям</w:t>
      </w:r>
      <w:r>
        <w:rPr>
          <w:spacing w:val="-3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Родины</w:t>
      </w:r>
    </w:p>
    <w:p w:rsidR="00F11C75" w:rsidRDefault="002B4EC3">
      <w:pPr>
        <w:pStyle w:val="a3"/>
        <w:spacing w:line="360" w:lineRule="auto"/>
        <w:ind w:right="126" w:firstLine="0"/>
      </w:pPr>
      <w:r>
        <w:t>- России, к науке, искусству, спорту, технологиям, боевым подвигам и трудовым</w:t>
      </w:r>
      <w:r>
        <w:rPr>
          <w:spacing w:val="1"/>
        </w:rPr>
        <w:t xml:space="preserve"> </w:t>
      </w:r>
      <w:r>
        <w:t>достижениям народа; уважение к символам России, государственным праздникам,</w:t>
      </w:r>
      <w:r>
        <w:rPr>
          <w:spacing w:val="-67"/>
        </w:rPr>
        <w:t xml:space="preserve"> </w:t>
      </w:r>
      <w:r>
        <w:t>историческому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природному</w:t>
      </w:r>
      <w:r>
        <w:rPr>
          <w:spacing w:val="-10"/>
        </w:rPr>
        <w:t xml:space="preserve"> </w:t>
      </w:r>
      <w:r>
        <w:t>наследию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памятникам,</w:t>
      </w:r>
      <w:r>
        <w:rPr>
          <w:spacing w:val="-11"/>
        </w:rPr>
        <w:t xml:space="preserve"> </w:t>
      </w:r>
      <w:r>
        <w:t>традициям</w:t>
      </w:r>
      <w:r>
        <w:rPr>
          <w:spacing w:val="-13"/>
        </w:rPr>
        <w:t xml:space="preserve"> </w:t>
      </w:r>
      <w:r>
        <w:t>разных</w:t>
      </w:r>
      <w:r>
        <w:rPr>
          <w:spacing w:val="-13"/>
        </w:rPr>
        <w:t xml:space="preserve"> </w:t>
      </w:r>
      <w:r>
        <w:t>народов,</w:t>
      </w:r>
      <w:r>
        <w:rPr>
          <w:spacing w:val="-68"/>
        </w:rPr>
        <w:t xml:space="preserve"> </w:t>
      </w:r>
      <w:r>
        <w:t>проживающих в</w:t>
      </w:r>
      <w:r>
        <w:rPr>
          <w:spacing w:val="-1"/>
        </w:rPr>
        <w:t xml:space="preserve"> </w:t>
      </w:r>
      <w:r>
        <w:t>родной стране.</w:t>
      </w:r>
    </w:p>
    <w:p w:rsidR="00F11C75" w:rsidRDefault="002B4EC3">
      <w:pPr>
        <w:pStyle w:val="a3"/>
        <w:spacing w:line="360" w:lineRule="auto"/>
        <w:ind w:right="12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духовно-нравственного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моральные</w:t>
      </w:r>
      <w:r>
        <w:rPr>
          <w:spacing w:val="1"/>
        </w:rPr>
        <w:t xml:space="preserve"> </w:t>
      </w:r>
      <w:r>
        <w:t>ценности и нормы в ситуациях нравственного выбора; готовность оценивать свое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поступки,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правовых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последствий</w:t>
      </w:r>
      <w:r>
        <w:rPr>
          <w:spacing w:val="1"/>
        </w:rPr>
        <w:t xml:space="preserve"> </w:t>
      </w:r>
      <w:r>
        <w:t>поступков;</w:t>
      </w:r>
      <w:r>
        <w:rPr>
          <w:spacing w:val="1"/>
        </w:rPr>
        <w:t xml:space="preserve"> </w:t>
      </w:r>
      <w:r>
        <w:rPr>
          <w:spacing w:val="-1"/>
        </w:rPr>
        <w:t>свобода</w:t>
      </w:r>
      <w:r>
        <w:rPr>
          <w:spacing w:val="-17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t>ответственность</w:t>
      </w:r>
      <w:r>
        <w:rPr>
          <w:spacing w:val="-16"/>
        </w:rPr>
        <w:t xml:space="preserve"> </w:t>
      </w:r>
      <w:r>
        <w:t>личности</w:t>
      </w:r>
      <w:r>
        <w:rPr>
          <w:spacing w:val="-13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условиях</w:t>
      </w:r>
      <w:r>
        <w:rPr>
          <w:spacing w:val="-15"/>
        </w:rPr>
        <w:t xml:space="preserve"> </w:t>
      </w:r>
      <w:r>
        <w:t>индивидуального</w:t>
      </w:r>
      <w:r>
        <w:rPr>
          <w:spacing w:val="-14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общественного</w:t>
      </w:r>
      <w:r>
        <w:rPr>
          <w:spacing w:val="-68"/>
        </w:rPr>
        <w:t xml:space="preserve"> </w:t>
      </w:r>
      <w:r>
        <w:t>пространства.</w:t>
      </w:r>
    </w:p>
    <w:p w:rsidR="00F11C75" w:rsidRDefault="002B4EC3">
      <w:pPr>
        <w:pStyle w:val="a3"/>
        <w:spacing w:line="360" w:lineRule="auto"/>
        <w:ind w:right="128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эстетического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восприимчивость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разным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воздействия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коммуникации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самовыражения;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-67"/>
        </w:rPr>
        <w:t xml:space="preserve"> </w:t>
      </w:r>
      <w:r>
        <w:t>отечественного и мирового искусства, роли этнических культурных традиций и</w:t>
      </w:r>
      <w:r>
        <w:rPr>
          <w:spacing w:val="1"/>
        </w:rPr>
        <w:t xml:space="preserve"> </w:t>
      </w:r>
      <w:r>
        <w:t>народного творчества.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25"/>
      </w:pPr>
      <w:r>
        <w:rPr>
          <w:i/>
        </w:rPr>
        <w:t xml:space="preserve">В сфере физического воспитания: </w:t>
      </w:r>
      <w:r>
        <w:t>осознание ценности жизни; соблюдение</w:t>
      </w:r>
      <w:r>
        <w:rPr>
          <w:spacing w:val="1"/>
        </w:rPr>
        <w:t xml:space="preserve"> </w:t>
      </w:r>
      <w:r>
        <w:t>правил безопасности, в том числе навыков безопасного поведения в интернет-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меняющимся</w:t>
      </w:r>
      <w:r>
        <w:rPr>
          <w:spacing w:val="1"/>
        </w:rPr>
        <w:t xml:space="preserve"> </w:t>
      </w:r>
      <w:r>
        <w:t>социальным, информационным и природным условиям, в том числе осмысляя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выстраивая</w:t>
      </w:r>
      <w:r>
        <w:rPr>
          <w:spacing w:val="1"/>
        </w:rPr>
        <w:t xml:space="preserve"> </w:t>
      </w:r>
      <w:r>
        <w:t>дальнейшие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других, не осуждая; умение осознавать эмоциональное состояние себя и других,</w:t>
      </w:r>
      <w:r>
        <w:rPr>
          <w:spacing w:val="1"/>
        </w:rPr>
        <w:t xml:space="preserve"> </w:t>
      </w:r>
      <w:r>
        <w:t>умение управлять собственным эмоциональным состоянием; сформированность</w:t>
      </w:r>
      <w:r>
        <w:rPr>
          <w:spacing w:val="1"/>
        </w:rPr>
        <w:t xml:space="preserve"> </w:t>
      </w:r>
      <w:r>
        <w:t>навыка рефлексии, признание своего права на ошибку и такого же права другого</w:t>
      </w:r>
      <w:r>
        <w:rPr>
          <w:spacing w:val="1"/>
        </w:rPr>
        <w:t xml:space="preserve"> </w:t>
      </w:r>
      <w:r>
        <w:t>человека.</w:t>
      </w:r>
    </w:p>
    <w:p w:rsidR="00F11C75" w:rsidRDefault="002B4EC3">
      <w:pPr>
        <w:pStyle w:val="a3"/>
        <w:spacing w:before="1" w:line="360" w:lineRule="auto"/>
        <w:ind w:right="131"/>
      </w:pPr>
      <w:r>
        <w:rPr>
          <w:i/>
        </w:rPr>
        <w:t xml:space="preserve">В сфере трудового воспитания: </w:t>
      </w:r>
      <w:r>
        <w:t>установка на активное участие в решении</w:t>
      </w:r>
      <w:r>
        <w:rPr>
          <w:spacing w:val="1"/>
        </w:rPr>
        <w:t xml:space="preserve"> </w:t>
      </w:r>
      <w:r>
        <w:t>практических задач; осознание важности обучения на протяжении всей жизни;</w:t>
      </w:r>
      <w:r>
        <w:rPr>
          <w:spacing w:val="1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 труду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результатам трудовой</w:t>
      </w:r>
      <w:r>
        <w:rPr>
          <w:spacing w:val="-3"/>
        </w:rPr>
        <w:t xml:space="preserve"> </w:t>
      </w:r>
      <w:r>
        <w:t>деятельности.</w:t>
      </w:r>
    </w:p>
    <w:p w:rsidR="00F11C75" w:rsidRDefault="002B4EC3">
      <w:pPr>
        <w:pStyle w:val="a3"/>
        <w:spacing w:line="360" w:lineRule="auto"/>
        <w:ind w:right="127"/>
      </w:pPr>
      <w:r>
        <w:rPr>
          <w:i/>
        </w:rPr>
        <w:t xml:space="preserve">В сфере экологического воспитания: </w:t>
      </w:r>
      <w:r>
        <w:t>ориентация на применение знаний из</w:t>
      </w:r>
      <w:r>
        <w:rPr>
          <w:spacing w:val="1"/>
        </w:rPr>
        <w:t xml:space="preserve"> </w:t>
      </w:r>
      <w:r>
        <w:t>социальных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естественных</w:t>
      </w:r>
      <w:r>
        <w:rPr>
          <w:spacing w:val="-8"/>
        </w:rPr>
        <w:t xml:space="preserve"> </w:t>
      </w:r>
      <w:r>
        <w:t>наук</w:t>
      </w:r>
      <w:r>
        <w:rPr>
          <w:spacing w:val="-10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решения</w:t>
      </w:r>
      <w:r>
        <w:rPr>
          <w:spacing w:val="-9"/>
        </w:rPr>
        <w:t xml:space="preserve"> </w:t>
      </w:r>
      <w:r>
        <w:t>задач</w:t>
      </w:r>
      <w:r>
        <w:rPr>
          <w:spacing w:val="-9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области</w:t>
      </w:r>
      <w:r>
        <w:rPr>
          <w:spacing w:val="-8"/>
        </w:rPr>
        <w:t xml:space="preserve"> </w:t>
      </w:r>
      <w:r>
        <w:t>окружающей</w:t>
      </w:r>
      <w:r>
        <w:rPr>
          <w:spacing w:val="-9"/>
        </w:rPr>
        <w:t xml:space="preserve"> </w:t>
      </w:r>
      <w:r>
        <w:t>среды,</w:t>
      </w:r>
      <w:r>
        <w:rPr>
          <w:spacing w:val="-68"/>
        </w:rPr>
        <w:t xml:space="preserve"> </w:t>
      </w:r>
      <w:r>
        <w:t>планирования поступков и оценки их возможных последствий для окружающей</w:t>
      </w:r>
      <w:r>
        <w:rPr>
          <w:spacing w:val="1"/>
        </w:rPr>
        <w:t xml:space="preserve"> </w:t>
      </w:r>
      <w:r>
        <w:t>среды;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глобального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путей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решения;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приносящих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 и потребителя в условиях взаимосвязи природной, технологической и</w:t>
      </w:r>
      <w:r>
        <w:rPr>
          <w:spacing w:val="-67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сред;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-4"/>
        </w:rPr>
        <w:t xml:space="preserve"> </w:t>
      </w:r>
      <w:r>
        <w:t>направленности.</w:t>
      </w:r>
    </w:p>
    <w:p w:rsidR="00F11C75" w:rsidRDefault="002B4EC3">
      <w:pPr>
        <w:pStyle w:val="a3"/>
        <w:spacing w:line="360" w:lineRule="auto"/>
        <w:ind w:right="12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ценности</w:t>
      </w:r>
      <w:r>
        <w:rPr>
          <w:i/>
          <w:spacing w:val="1"/>
        </w:rPr>
        <w:t xml:space="preserve"> </w:t>
      </w:r>
      <w:r>
        <w:rPr>
          <w:i/>
        </w:rPr>
        <w:t>научного</w:t>
      </w:r>
      <w:r>
        <w:rPr>
          <w:i/>
          <w:spacing w:val="1"/>
        </w:rPr>
        <w:t xml:space="preserve"> </w:t>
      </w:r>
      <w:r>
        <w:rPr>
          <w:i/>
        </w:rPr>
        <w:t>познания:</w:t>
      </w:r>
      <w:r>
        <w:rPr>
          <w:i/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современную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закономерностях</w:t>
      </w:r>
      <w:r>
        <w:rPr>
          <w:spacing w:val="1"/>
        </w:rPr>
        <w:t xml:space="preserve"> </w:t>
      </w:r>
      <w:r>
        <w:t>развития человека, природы и общества, взаимосвязях человека с природной и</w:t>
      </w:r>
      <w:r>
        <w:rPr>
          <w:spacing w:val="1"/>
        </w:rPr>
        <w:t xml:space="preserve"> </w:t>
      </w:r>
      <w:r>
        <w:t>социальной средой; овладение языковой и читательской культурой как средством</w:t>
      </w:r>
      <w:r>
        <w:rPr>
          <w:spacing w:val="1"/>
        </w:rPr>
        <w:t xml:space="preserve"> </w:t>
      </w:r>
      <w:r>
        <w:t>познания мира; овладение основными навыками исследовательской деятельности,</w:t>
      </w:r>
      <w:r>
        <w:rPr>
          <w:spacing w:val="-67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</w:t>
      </w:r>
      <w:r>
        <w:rPr>
          <w:spacing w:val="-67"/>
        </w:rPr>
        <w:t xml:space="preserve"> </w:t>
      </w:r>
      <w:r>
        <w:t>благополучия.</w:t>
      </w:r>
    </w:p>
    <w:p w:rsidR="00F11C75" w:rsidRDefault="002B4EC3">
      <w:pPr>
        <w:spacing w:line="362" w:lineRule="auto"/>
        <w:ind w:left="133" w:right="132" w:firstLine="708"/>
        <w:jc w:val="both"/>
        <w:rPr>
          <w:sz w:val="28"/>
        </w:rPr>
      </w:pPr>
      <w:r>
        <w:rPr>
          <w:i/>
          <w:sz w:val="28"/>
        </w:rPr>
        <w:t>В сфере адаптации обучающегося к изменяющимся условиям социальной 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природной</w:t>
      </w:r>
      <w:r>
        <w:rPr>
          <w:i/>
          <w:spacing w:val="29"/>
          <w:sz w:val="28"/>
        </w:rPr>
        <w:t xml:space="preserve"> </w:t>
      </w:r>
      <w:r>
        <w:rPr>
          <w:i/>
          <w:sz w:val="28"/>
        </w:rPr>
        <w:t>среды:</w:t>
      </w:r>
      <w:r>
        <w:rPr>
          <w:i/>
          <w:spacing w:val="29"/>
          <w:sz w:val="28"/>
        </w:rPr>
        <w:t xml:space="preserve"> </w:t>
      </w:r>
      <w:r>
        <w:rPr>
          <w:sz w:val="28"/>
        </w:rPr>
        <w:t>освоение</w:t>
      </w:r>
      <w:r>
        <w:rPr>
          <w:spacing w:val="29"/>
          <w:sz w:val="28"/>
        </w:rPr>
        <w:t xml:space="preserve"> </w:t>
      </w:r>
      <w:r>
        <w:rPr>
          <w:sz w:val="28"/>
        </w:rPr>
        <w:t>обучающимися</w:t>
      </w:r>
      <w:r>
        <w:rPr>
          <w:spacing w:val="29"/>
          <w:sz w:val="28"/>
        </w:rPr>
        <w:t xml:space="preserve"> </w:t>
      </w:r>
      <w:r>
        <w:rPr>
          <w:sz w:val="28"/>
        </w:rPr>
        <w:t>социального</w:t>
      </w:r>
      <w:r>
        <w:rPr>
          <w:spacing w:val="29"/>
          <w:sz w:val="28"/>
        </w:rPr>
        <w:t xml:space="preserve"> </w:t>
      </w:r>
      <w:r>
        <w:rPr>
          <w:sz w:val="28"/>
        </w:rPr>
        <w:t>опыта,</w:t>
      </w:r>
      <w:r>
        <w:rPr>
          <w:spacing w:val="28"/>
          <w:sz w:val="28"/>
        </w:rPr>
        <w:t xml:space="preserve"> </w:t>
      </w:r>
      <w:r>
        <w:rPr>
          <w:sz w:val="28"/>
        </w:rPr>
        <w:t>основных</w:t>
      </w:r>
    </w:p>
    <w:p w:rsidR="00F11C75" w:rsidRDefault="00F11C75">
      <w:pPr>
        <w:spacing w:line="362" w:lineRule="auto"/>
        <w:jc w:val="both"/>
        <w:rPr>
          <w:sz w:val="28"/>
        </w:rPr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26" w:firstLine="0"/>
      </w:pP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возраста,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поведения,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сообществах,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семью,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 а также в рамках социального взаимодействия с людьми из другой</w:t>
      </w:r>
      <w:r>
        <w:rPr>
          <w:spacing w:val="1"/>
        </w:rPr>
        <w:t xml:space="preserve"> </w:t>
      </w:r>
      <w:r>
        <w:t>культурной среды; открытость опыту и знаниям других; повышение уровня своей</w:t>
      </w:r>
      <w:r>
        <w:rPr>
          <w:spacing w:val="1"/>
        </w:rPr>
        <w:t xml:space="preserve"> </w:t>
      </w:r>
      <w:r>
        <w:t>компетентности через практическую деятельность, в том числе умение учиться у</w:t>
      </w:r>
      <w:r>
        <w:rPr>
          <w:spacing w:val="1"/>
        </w:rPr>
        <w:t xml:space="preserve"> </w:t>
      </w:r>
      <w:r>
        <w:rPr>
          <w:spacing w:val="-1"/>
        </w:rPr>
        <w:t>других</w:t>
      </w:r>
      <w:r>
        <w:rPr>
          <w:spacing w:val="-17"/>
        </w:rPr>
        <w:t xml:space="preserve"> </w:t>
      </w:r>
      <w:r>
        <w:rPr>
          <w:spacing w:val="-1"/>
        </w:rPr>
        <w:t>людей,</w:t>
      </w:r>
      <w:r>
        <w:rPr>
          <w:spacing w:val="-16"/>
        </w:rPr>
        <w:t xml:space="preserve"> </w:t>
      </w:r>
      <w:r>
        <w:rPr>
          <w:spacing w:val="-1"/>
        </w:rPr>
        <w:t>умение</w:t>
      </w:r>
      <w:r>
        <w:rPr>
          <w:spacing w:val="-17"/>
        </w:rPr>
        <w:t xml:space="preserve"> </w:t>
      </w:r>
      <w:r>
        <w:rPr>
          <w:spacing w:val="-1"/>
        </w:rPr>
        <w:t>осознавать</w:t>
      </w:r>
      <w:r>
        <w:rPr>
          <w:spacing w:val="-16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совместной</w:t>
      </w:r>
      <w:r>
        <w:rPr>
          <w:spacing w:val="-17"/>
        </w:rPr>
        <w:t xml:space="preserve"> </w:t>
      </w:r>
      <w:r>
        <w:t>деятельности</w:t>
      </w:r>
      <w:r>
        <w:rPr>
          <w:spacing w:val="-16"/>
        </w:rPr>
        <w:t xml:space="preserve"> </w:t>
      </w:r>
      <w:r>
        <w:t>новые</w:t>
      </w:r>
      <w:r>
        <w:rPr>
          <w:spacing w:val="-17"/>
        </w:rPr>
        <w:t xml:space="preserve"> </w:t>
      </w:r>
      <w:r>
        <w:t>знания,</w:t>
      </w:r>
      <w:r>
        <w:rPr>
          <w:spacing w:val="-17"/>
        </w:rPr>
        <w:t xml:space="preserve"> </w:t>
      </w:r>
      <w:r>
        <w:t>навыки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других;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дефициты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компетентностей, планировать свое развитие; умение анализировать и выявлять</w:t>
      </w:r>
      <w:r>
        <w:rPr>
          <w:spacing w:val="1"/>
        </w:rPr>
        <w:t xml:space="preserve"> </w:t>
      </w:r>
      <w:r>
        <w:t>взаимосвязи природы, общества и экономики; умение оценивать свои действия с</w:t>
      </w:r>
      <w:r>
        <w:rPr>
          <w:spacing w:val="1"/>
        </w:rPr>
        <w:t xml:space="preserve"> </w:t>
      </w:r>
      <w:r>
        <w:t>учетом</w:t>
      </w:r>
      <w:r>
        <w:rPr>
          <w:spacing w:val="-9"/>
        </w:rPr>
        <w:t xml:space="preserve"> </w:t>
      </w:r>
      <w:r>
        <w:t>влияния</w:t>
      </w:r>
      <w:r>
        <w:rPr>
          <w:spacing w:val="-10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окружающую</w:t>
      </w:r>
      <w:r>
        <w:rPr>
          <w:spacing w:val="-11"/>
        </w:rPr>
        <w:t xml:space="preserve"> </w:t>
      </w:r>
      <w:r>
        <w:t>среду,</w:t>
      </w:r>
      <w:r>
        <w:rPr>
          <w:spacing w:val="-13"/>
        </w:rPr>
        <w:t xml:space="preserve"> </w:t>
      </w:r>
      <w:r>
        <w:t>достижений</w:t>
      </w:r>
      <w:r>
        <w:rPr>
          <w:spacing w:val="-10"/>
        </w:rPr>
        <w:t xml:space="preserve"> </w:t>
      </w:r>
      <w:r>
        <w:t>целей</w:t>
      </w:r>
      <w:r>
        <w:rPr>
          <w:spacing w:val="-10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преодоления</w:t>
      </w:r>
      <w:r>
        <w:rPr>
          <w:spacing w:val="-10"/>
        </w:rPr>
        <w:t xml:space="preserve"> </w:t>
      </w:r>
      <w:r>
        <w:t>вызовов,</w:t>
      </w:r>
      <w:r>
        <w:rPr>
          <w:spacing w:val="-68"/>
        </w:rPr>
        <w:t xml:space="preserve"> </w:t>
      </w:r>
      <w:r>
        <w:t>возможных глобальных</w:t>
      </w:r>
      <w:r>
        <w:rPr>
          <w:spacing w:val="2"/>
        </w:rPr>
        <w:t xml:space="preserve"> </w:t>
      </w:r>
      <w:r>
        <w:t>последствий.</w:t>
      </w:r>
    </w:p>
    <w:p w:rsidR="00F11C75" w:rsidRDefault="002B4EC3">
      <w:pPr>
        <w:pStyle w:val="4"/>
        <w:spacing w:line="321" w:lineRule="exact"/>
        <w:ind w:left="841" w:firstLine="0"/>
      </w:pPr>
      <w:r>
        <w:t>Метапредметные</w:t>
      </w:r>
      <w:r>
        <w:rPr>
          <w:spacing w:val="-8"/>
        </w:rPr>
        <w:t xml:space="preserve"> </w:t>
      </w:r>
      <w:r>
        <w:t>результаты:</w:t>
      </w:r>
    </w:p>
    <w:p w:rsidR="00F11C75" w:rsidRDefault="002B4EC3">
      <w:pPr>
        <w:pStyle w:val="a3"/>
        <w:spacing w:before="163" w:line="360" w:lineRule="auto"/>
        <w:ind w:right="127"/>
      </w:pPr>
      <w:r>
        <w:rPr>
          <w:i/>
          <w:spacing w:val="-1"/>
        </w:rPr>
        <w:t>В</w:t>
      </w:r>
      <w:r>
        <w:rPr>
          <w:i/>
          <w:spacing w:val="-14"/>
        </w:rPr>
        <w:t xml:space="preserve"> </w:t>
      </w:r>
      <w:r>
        <w:rPr>
          <w:i/>
          <w:spacing w:val="-1"/>
        </w:rPr>
        <w:t>сфере</w:t>
      </w:r>
      <w:r>
        <w:rPr>
          <w:i/>
          <w:spacing w:val="-14"/>
        </w:rPr>
        <w:t xml:space="preserve"> </w:t>
      </w:r>
      <w:r>
        <w:rPr>
          <w:i/>
          <w:spacing w:val="-1"/>
        </w:rPr>
        <w:t>овладения</w:t>
      </w:r>
      <w:r>
        <w:rPr>
          <w:i/>
          <w:spacing w:val="-15"/>
        </w:rPr>
        <w:t xml:space="preserve"> </w:t>
      </w:r>
      <w:r>
        <w:rPr>
          <w:i/>
          <w:spacing w:val="-1"/>
        </w:rPr>
        <w:t>универсальными</w:t>
      </w:r>
      <w:r>
        <w:rPr>
          <w:i/>
          <w:spacing w:val="-13"/>
        </w:rPr>
        <w:t xml:space="preserve"> </w:t>
      </w:r>
      <w:r>
        <w:rPr>
          <w:i/>
        </w:rPr>
        <w:t>учебными</w:t>
      </w:r>
      <w:r>
        <w:rPr>
          <w:i/>
          <w:spacing w:val="-16"/>
        </w:rPr>
        <w:t xml:space="preserve"> </w:t>
      </w:r>
      <w:r>
        <w:rPr>
          <w:i/>
        </w:rPr>
        <w:t>познавательными</w:t>
      </w:r>
      <w:r>
        <w:rPr>
          <w:i/>
          <w:spacing w:val="-13"/>
        </w:rPr>
        <w:t xml:space="preserve"> </w:t>
      </w:r>
      <w:r>
        <w:rPr>
          <w:i/>
        </w:rPr>
        <w:t>действиями</w:t>
      </w:r>
      <w:r>
        <w:t>:</w:t>
      </w:r>
      <w:r>
        <w:rPr>
          <w:spacing w:val="-67"/>
        </w:rPr>
        <w:t xml:space="preserve"> </w:t>
      </w:r>
      <w:r>
        <w:t>использовать вопросы как исследовательский инструмент познания;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различные методы, инструменты и запросы при поиске и отборе информации или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критериев;</w:t>
      </w:r>
      <w:r>
        <w:rPr>
          <w:spacing w:val="1"/>
        </w:rPr>
        <w:t xml:space="preserve"> </w:t>
      </w: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представления;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аргументы (подтверждающие или опровергающие одну и ту же идею, версию) в</w:t>
      </w:r>
      <w:r>
        <w:rPr>
          <w:spacing w:val="1"/>
        </w:rPr>
        <w:t xml:space="preserve"> </w:t>
      </w:r>
      <w:r>
        <w:t>различных информационных источниках; самостоятельно выбирать оптимальную</w:t>
      </w:r>
      <w:r>
        <w:rPr>
          <w:spacing w:val="-67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 предложенным педагогическим работником или сформулированным</w:t>
      </w:r>
      <w:r>
        <w:rPr>
          <w:spacing w:val="1"/>
        </w:rPr>
        <w:t xml:space="preserve"> </w:t>
      </w:r>
      <w:r>
        <w:t>самостоятельно; эффективно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-2"/>
        </w:rPr>
        <w:t xml:space="preserve"> </w:t>
      </w:r>
      <w:r>
        <w:t>информацию.</w:t>
      </w:r>
    </w:p>
    <w:p w:rsidR="00F11C75" w:rsidRDefault="002B4EC3">
      <w:pPr>
        <w:pStyle w:val="a3"/>
        <w:spacing w:line="360" w:lineRule="auto"/>
        <w:ind w:right="131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овладения</w:t>
      </w:r>
      <w:r>
        <w:rPr>
          <w:i/>
          <w:spacing w:val="1"/>
        </w:rPr>
        <w:t xml:space="preserve"> </w:t>
      </w:r>
      <w:r>
        <w:rPr>
          <w:i/>
        </w:rPr>
        <w:t>универсальными</w:t>
      </w:r>
      <w:r>
        <w:rPr>
          <w:i/>
          <w:spacing w:val="1"/>
        </w:rPr>
        <w:t xml:space="preserve"> </w:t>
      </w:r>
      <w:r>
        <w:rPr>
          <w:i/>
        </w:rPr>
        <w:t>учебными</w:t>
      </w:r>
      <w:r>
        <w:rPr>
          <w:i/>
          <w:spacing w:val="1"/>
        </w:rPr>
        <w:t xml:space="preserve"> </w:t>
      </w:r>
      <w:r>
        <w:rPr>
          <w:i/>
        </w:rPr>
        <w:t>коммуникативными</w:t>
      </w:r>
      <w:r>
        <w:rPr>
          <w:i/>
          <w:spacing w:val="1"/>
        </w:rPr>
        <w:t xml:space="preserve"> </w:t>
      </w:r>
      <w:r>
        <w:rPr>
          <w:i/>
        </w:rPr>
        <w:t>действиями:</w:t>
      </w:r>
      <w:r>
        <w:rPr>
          <w:i/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суждения,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эмоции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условиями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текстах;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rPr>
          <w:spacing w:val="-1"/>
        </w:rPr>
        <w:t>уважительное</w:t>
      </w:r>
      <w:r>
        <w:rPr>
          <w:spacing w:val="-18"/>
        </w:rPr>
        <w:t xml:space="preserve"> </w:t>
      </w:r>
      <w:r>
        <w:rPr>
          <w:spacing w:val="-1"/>
        </w:rPr>
        <w:t>отношение</w:t>
      </w:r>
      <w:r>
        <w:rPr>
          <w:spacing w:val="-18"/>
        </w:rPr>
        <w:t xml:space="preserve"> </w:t>
      </w:r>
      <w:r>
        <w:rPr>
          <w:spacing w:val="-1"/>
        </w:rPr>
        <w:t>к</w:t>
      </w:r>
      <w:r>
        <w:rPr>
          <w:spacing w:val="-17"/>
        </w:rPr>
        <w:t xml:space="preserve"> </w:t>
      </w:r>
      <w:r>
        <w:rPr>
          <w:spacing w:val="-1"/>
        </w:rPr>
        <w:t>собеседнику</w:t>
      </w:r>
      <w:r>
        <w:rPr>
          <w:spacing w:val="-16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корректной</w:t>
      </w:r>
      <w:r>
        <w:rPr>
          <w:spacing w:val="-16"/>
        </w:rPr>
        <w:t xml:space="preserve"> </w:t>
      </w:r>
      <w:r>
        <w:t>форме</w:t>
      </w:r>
      <w:r>
        <w:rPr>
          <w:spacing w:val="-18"/>
        </w:rPr>
        <w:t xml:space="preserve"> </w:t>
      </w:r>
      <w:r>
        <w:t>формулировать</w:t>
      </w:r>
      <w:r>
        <w:rPr>
          <w:spacing w:val="-22"/>
        </w:rPr>
        <w:t xml:space="preserve"> </w:t>
      </w:r>
      <w:r>
        <w:t>свои</w:t>
      </w:r>
      <w:r>
        <w:rPr>
          <w:spacing w:val="-67"/>
        </w:rPr>
        <w:t xml:space="preserve"> </w:t>
      </w:r>
      <w:r>
        <w:t>возражения;</w:t>
      </w:r>
      <w:r>
        <w:rPr>
          <w:spacing w:val="1"/>
        </w:rPr>
        <w:t xml:space="preserve"> </w:t>
      </w:r>
      <w:r>
        <w:t>в ходе диалога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дискуссии</w:t>
      </w:r>
      <w:r>
        <w:rPr>
          <w:spacing w:val="1"/>
        </w:rPr>
        <w:t xml:space="preserve"> </w:t>
      </w:r>
      <w:r>
        <w:t>задавать 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существу</w:t>
      </w:r>
      <w:r>
        <w:rPr>
          <w:spacing w:val="1"/>
        </w:rPr>
        <w:t xml:space="preserve"> </w:t>
      </w:r>
      <w:r>
        <w:t>обсуждаемой</w:t>
      </w:r>
      <w:r>
        <w:rPr>
          <w:spacing w:val="52"/>
        </w:rPr>
        <w:t xml:space="preserve"> </w:t>
      </w:r>
      <w:r>
        <w:t>темы</w:t>
      </w:r>
      <w:r>
        <w:rPr>
          <w:spacing w:val="50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высказывать</w:t>
      </w:r>
      <w:r>
        <w:rPr>
          <w:spacing w:val="50"/>
        </w:rPr>
        <w:t xml:space="preserve"> </w:t>
      </w:r>
      <w:r>
        <w:t>идеи,</w:t>
      </w:r>
      <w:r>
        <w:rPr>
          <w:spacing w:val="49"/>
        </w:rPr>
        <w:t xml:space="preserve"> </w:t>
      </w:r>
      <w:r>
        <w:t>нацеленные</w:t>
      </w:r>
      <w:r>
        <w:rPr>
          <w:spacing w:val="49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решение</w:t>
      </w:r>
      <w:r>
        <w:rPr>
          <w:spacing w:val="52"/>
        </w:rPr>
        <w:t xml:space="preserve"> </w:t>
      </w:r>
      <w:r>
        <w:t>задачи</w:t>
      </w:r>
      <w:r>
        <w:rPr>
          <w:spacing w:val="50"/>
        </w:rPr>
        <w:t xml:space="preserve"> </w:t>
      </w:r>
      <w:r>
        <w:t>и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24" w:firstLine="0"/>
      </w:pPr>
      <w:r>
        <w:t>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суждениями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диалога,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позиций; понимать и использовать преимущества командной и индивидуальной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конкретной</w:t>
      </w:r>
      <w:r>
        <w:rPr>
          <w:spacing w:val="1"/>
        </w:rPr>
        <w:t xml:space="preserve"> </w:t>
      </w:r>
      <w:r>
        <w:t>проблемы,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применения групповых форм взаимодействия при решении поставленной задачи;</w:t>
      </w:r>
      <w:r>
        <w:rPr>
          <w:spacing w:val="1"/>
        </w:rPr>
        <w:t xml:space="preserve"> </w:t>
      </w:r>
      <w:r>
        <w:t>принимать цель совместной деятельности, коллективно строить действия по ее</w:t>
      </w:r>
      <w:r>
        <w:rPr>
          <w:spacing w:val="1"/>
        </w:rPr>
        <w:t xml:space="preserve"> </w:t>
      </w:r>
      <w:r>
        <w:t>достижению: распределять роли, договариваться, обсуждать процесс и результат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подчиняться;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организацию совместной работы, определять свою роль (с учетом предпочтений и</w:t>
      </w:r>
      <w:r>
        <w:rPr>
          <w:spacing w:val="-67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взаимодействия),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членами команды, участвовать в групповых формах работы (обсуждения, обмен</w:t>
      </w:r>
      <w:r>
        <w:rPr>
          <w:spacing w:val="1"/>
        </w:rPr>
        <w:t xml:space="preserve"> </w:t>
      </w:r>
      <w:r>
        <w:t>мнениями, "мозговые штурмы" и иные); выполнять свою часть работы, достигать</w:t>
      </w:r>
      <w:r>
        <w:rPr>
          <w:spacing w:val="1"/>
        </w:rPr>
        <w:t xml:space="preserve"> </w:t>
      </w:r>
      <w:r>
        <w:t>качественного</w:t>
      </w:r>
      <w:r>
        <w:rPr>
          <w:spacing w:val="-14"/>
        </w:rPr>
        <w:t xml:space="preserve"> </w:t>
      </w:r>
      <w:r>
        <w:t>результата</w:t>
      </w:r>
      <w:r>
        <w:rPr>
          <w:spacing w:val="-11"/>
        </w:rPr>
        <w:t xml:space="preserve"> </w:t>
      </w:r>
      <w:r>
        <w:t>по</w:t>
      </w:r>
      <w:r>
        <w:rPr>
          <w:spacing w:val="-10"/>
        </w:rPr>
        <w:t xml:space="preserve"> </w:t>
      </w:r>
      <w:r>
        <w:t>своему</w:t>
      </w:r>
      <w:r>
        <w:rPr>
          <w:spacing w:val="-11"/>
        </w:rPr>
        <w:t xml:space="preserve"> </w:t>
      </w:r>
      <w:r>
        <w:t>направлению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координировать</w:t>
      </w:r>
      <w:r>
        <w:rPr>
          <w:spacing w:val="-14"/>
        </w:rPr>
        <w:t xml:space="preserve"> </w:t>
      </w:r>
      <w:r>
        <w:t>свои</w:t>
      </w:r>
      <w:r>
        <w:rPr>
          <w:spacing w:val="-13"/>
        </w:rPr>
        <w:t xml:space="preserve"> </w:t>
      </w:r>
      <w:r>
        <w:t>действия</w:t>
      </w:r>
      <w:r>
        <w:rPr>
          <w:spacing w:val="-68"/>
        </w:rPr>
        <w:t xml:space="preserve"> </w:t>
      </w:r>
      <w:r>
        <w:t>с другими членами команды; оценивать качество своего вклада в общий продукт</w:t>
      </w:r>
      <w:r>
        <w:rPr>
          <w:spacing w:val="1"/>
        </w:rPr>
        <w:t xml:space="preserve"> </w:t>
      </w:r>
      <w:r>
        <w:t>по критериям, самостоятельно сформулированным участниками взаимодействия;</w:t>
      </w:r>
      <w:r>
        <w:rPr>
          <w:spacing w:val="1"/>
        </w:rPr>
        <w:t xml:space="preserve"> </w:t>
      </w:r>
      <w:r>
        <w:t>сравнивать результаты</w:t>
      </w:r>
      <w:r>
        <w:rPr>
          <w:spacing w:val="1"/>
        </w:rPr>
        <w:t xml:space="preserve"> </w:t>
      </w:r>
      <w:r>
        <w:t>с исходной</w:t>
      </w:r>
      <w:r>
        <w:rPr>
          <w:spacing w:val="1"/>
        </w:rPr>
        <w:t xml:space="preserve"> </w:t>
      </w:r>
      <w:r>
        <w:t>задачей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члена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достижение</w:t>
      </w:r>
      <w:r>
        <w:rPr>
          <w:spacing w:val="-4"/>
        </w:rPr>
        <w:t xml:space="preserve"> </w:t>
      </w:r>
      <w:r>
        <w:t>результатов,</w:t>
      </w:r>
      <w:r>
        <w:rPr>
          <w:spacing w:val="-1"/>
        </w:rPr>
        <w:t xml:space="preserve"> </w:t>
      </w:r>
      <w:r>
        <w:t>разделять</w:t>
      </w:r>
      <w:r>
        <w:rPr>
          <w:spacing w:val="-2"/>
        </w:rPr>
        <w:t xml:space="preserve"> </w:t>
      </w:r>
      <w:r>
        <w:t>сферу</w:t>
      </w:r>
      <w:r>
        <w:rPr>
          <w:spacing w:val="-3"/>
        </w:rPr>
        <w:t xml:space="preserve"> </w:t>
      </w:r>
      <w:r>
        <w:t>ответственности.</w:t>
      </w:r>
    </w:p>
    <w:p w:rsidR="00F11C75" w:rsidRDefault="002B4EC3">
      <w:pPr>
        <w:pStyle w:val="a3"/>
        <w:spacing w:before="1" w:line="360" w:lineRule="auto"/>
        <w:ind w:right="124"/>
      </w:pPr>
      <w:r>
        <w:rPr>
          <w:i/>
        </w:rPr>
        <w:t>В сфере овладения универсальными учебными регулятивными действиями:</w:t>
      </w:r>
      <w:r>
        <w:rPr>
          <w:i/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</w:t>
      </w:r>
      <w:r>
        <w:rPr>
          <w:spacing w:val="1"/>
        </w:rPr>
        <w:t xml:space="preserve"> </w:t>
      </w:r>
      <w:r>
        <w:t>принятие решения в группе, принятие решений группой); делать выбор и брать</w:t>
      </w:r>
      <w:r>
        <w:rPr>
          <w:spacing w:val="1"/>
        </w:rPr>
        <w:t xml:space="preserve"> </w:t>
      </w:r>
      <w:r>
        <w:t>ответственность за решение; владеть способами самоконтроля, самомотивации и</w:t>
      </w:r>
      <w:r>
        <w:rPr>
          <w:spacing w:val="1"/>
        </w:rPr>
        <w:t xml:space="preserve"> </w:t>
      </w:r>
      <w:r>
        <w:t>рефлексии;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 давать оценку приобретенному опыту, уметь находить позитивное в</w:t>
      </w:r>
      <w:r>
        <w:rPr>
          <w:spacing w:val="-67"/>
        </w:rPr>
        <w:t xml:space="preserve"> </w:t>
      </w:r>
      <w:r>
        <w:t>произошедшей ситуации; оценивать соответствие результата цели и условиям;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эмоций;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человека, понимать мотивы и намерения другого; регулировать способ выражения</w:t>
      </w:r>
      <w:r>
        <w:rPr>
          <w:spacing w:val="-67"/>
        </w:rPr>
        <w:t xml:space="preserve"> </w:t>
      </w:r>
      <w:r>
        <w:t>эмоций; осознанно относиться к другому человеку, его мнению; признавать свое</w:t>
      </w:r>
      <w:r>
        <w:rPr>
          <w:spacing w:val="1"/>
        </w:rPr>
        <w:t xml:space="preserve"> </w:t>
      </w:r>
      <w:r>
        <w:t>право на ошибку и такое же право другого; принимать себя и других, не осуждая;</w:t>
      </w:r>
      <w:r>
        <w:rPr>
          <w:spacing w:val="1"/>
        </w:rPr>
        <w:t xml:space="preserve"> </w:t>
      </w:r>
      <w:r>
        <w:t>открытость</w:t>
      </w:r>
      <w:r>
        <w:rPr>
          <w:spacing w:val="-4"/>
        </w:rPr>
        <w:t xml:space="preserve"> </w:t>
      </w:r>
      <w:r>
        <w:t>себе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другим;</w:t>
      </w:r>
      <w:r>
        <w:rPr>
          <w:spacing w:val="-1"/>
        </w:rPr>
        <w:t xml:space="preserve"> </w:t>
      </w:r>
      <w:r>
        <w:t>осознавать</w:t>
      </w:r>
      <w:r>
        <w:rPr>
          <w:spacing w:val="-5"/>
        </w:rPr>
        <w:t xml:space="preserve"> </w:t>
      </w:r>
      <w:r>
        <w:t>невозможность</w:t>
      </w:r>
      <w:r>
        <w:rPr>
          <w:spacing w:val="-4"/>
        </w:rPr>
        <w:t xml:space="preserve"> </w:t>
      </w:r>
      <w:r>
        <w:t>контролировать</w:t>
      </w:r>
      <w:r>
        <w:rPr>
          <w:spacing w:val="-4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вокруг.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spacing w:before="73"/>
        <w:ind w:right="131"/>
        <w:jc w:val="right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4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5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7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3"/>
          <w:sz w:val="28"/>
        </w:rPr>
        <w:t xml:space="preserve"> </w:t>
      </w:r>
      <w:r>
        <w:rPr>
          <w:sz w:val="28"/>
        </w:rPr>
        <w:t>деятельности</w:t>
      </w:r>
    </w:p>
    <w:p w:rsidR="00F11C75" w:rsidRDefault="002B4EC3">
      <w:pPr>
        <w:pStyle w:val="a3"/>
        <w:spacing w:before="161" w:line="360" w:lineRule="auto"/>
        <w:ind w:left="0" w:right="131" w:firstLine="0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9"/>
        </w:rPr>
        <w:t xml:space="preserve"> </w:t>
      </w:r>
      <w:r>
        <w:t>представлены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учетом</w:t>
      </w:r>
      <w:r>
        <w:rPr>
          <w:spacing w:val="-12"/>
        </w:rPr>
        <w:t xml:space="preserve"> </w:t>
      </w:r>
      <w:r>
        <w:t>специфики</w:t>
      </w:r>
      <w:r>
        <w:rPr>
          <w:spacing w:val="-10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8"/>
        </w:rPr>
        <w:t xml:space="preserve"> </w:t>
      </w:r>
      <w:r>
        <w:rPr>
          <w:spacing w:val="-1"/>
        </w:rPr>
        <w:t>к</w:t>
      </w:r>
      <w:r>
        <w:rPr>
          <w:spacing w:val="-17"/>
        </w:rPr>
        <w:t xml:space="preserve"> </w:t>
      </w:r>
      <w:r>
        <w:rPr>
          <w:spacing w:val="-1"/>
        </w:rPr>
        <w:t>которым</w:t>
      </w:r>
      <w:r>
        <w:rPr>
          <w:spacing w:val="-20"/>
        </w:rPr>
        <w:t xml:space="preserve"> </w:t>
      </w:r>
      <w:r>
        <w:rPr>
          <w:spacing w:val="-1"/>
        </w:rPr>
        <w:t>имеет</w:t>
      </w:r>
      <w:r>
        <w:rPr>
          <w:spacing w:val="-17"/>
        </w:rPr>
        <w:t xml:space="preserve"> </w:t>
      </w:r>
      <w:r>
        <w:t>отношение</w:t>
      </w:r>
      <w:r>
        <w:rPr>
          <w:spacing w:val="-18"/>
        </w:rPr>
        <w:t xml:space="preserve"> </w:t>
      </w:r>
      <w:r>
        <w:t>содержание</w:t>
      </w:r>
      <w:r>
        <w:rPr>
          <w:spacing w:val="-18"/>
        </w:rPr>
        <w:t xml:space="preserve"> </w:t>
      </w:r>
      <w:r>
        <w:t>курса</w:t>
      </w:r>
      <w:r>
        <w:rPr>
          <w:spacing w:val="-17"/>
        </w:rPr>
        <w:t xml:space="preserve"> </w:t>
      </w:r>
      <w:r>
        <w:t>внеурочной</w:t>
      </w:r>
      <w:r>
        <w:rPr>
          <w:spacing w:val="-16"/>
        </w:rPr>
        <w:t xml:space="preserve"> </w:t>
      </w:r>
      <w:r>
        <w:t>деятельности:</w:t>
      </w:r>
    </w:p>
    <w:p w:rsidR="00F11C75" w:rsidRDefault="002B4EC3">
      <w:pPr>
        <w:pStyle w:val="a3"/>
        <w:spacing w:line="360" w:lineRule="auto"/>
        <w:ind w:right="127"/>
      </w:pPr>
      <w:r>
        <w:rPr>
          <w:i/>
        </w:rPr>
        <w:t xml:space="preserve">Русский язык: </w:t>
      </w:r>
      <w:r>
        <w:t>совершенствование различных видов устной и письменной</w:t>
      </w:r>
      <w:r>
        <w:rPr>
          <w:spacing w:val="1"/>
        </w:rPr>
        <w:t xml:space="preserve"> </w:t>
      </w:r>
      <w:r>
        <w:t>речевой деятельности; формирование умений речевого взаимодействия: создание</w:t>
      </w:r>
      <w:r>
        <w:rPr>
          <w:spacing w:val="1"/>
        </w:rPr>
        <w:t xml:space="preserve"> </w:t>
      </w:r>
      <w:r>
        <w:t>устных</w:t>
      </w:r>
      <w:r>
        <w:rPr>
          <w:spacing w:val="-7"/>
        </w:rPr>
        <w:t xml:space="preserve"> </w:t>
      </w:r>
      <w:r>
        <w:t>монологических</w:t>
      </w:r>
      <w:r>
        <w:rPr>
          <w:spacing w:val="-7"/>
        </w:rPr>
        <w:t xml:space="preserve"> </w:t>
      </w:r>
      <w:r>
        <w:t>высказываний</w:t>
      </w:r>
      <w:r>
        <w:rPr>
          <w:spacing w:val="-7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основе</w:t>
      </w:r>
      <w:r>
        <w:rPr>
          <w:spacing w:val="-7"/>
        </w:rPr>
        <w:t xml:space="preserve"> </w:t>
      </w:r>
      <w:r>
        <w:t>жизненных</w:t>
      </w:r>
      <w:r>
        <w:rPr>
          <w:spacing w:val="-7"/>
        </w:rPr>
        <w:t xml:space="preserve"> </w:t>
      </w:r>
      <w:r>
        <w:t>наблюдений,</w:t>
      </w:r>
      <w:r>
        <w:rPr>
          <w:spacing w:val="-8"/>
        </w:rPr>
        <w:t xml:space="preserve"> </w:t>
      </w:r>
      <w:r>
        <w:t>личных</w:t>
      </w:r>
      <w:r>
        <w:rPr>
          <w:spacing w:val="-67"/>
        </w:rPr>
        <w:t xml:space="preserve"> </w:t>
      </w:r>
      <w:r>
        <w:t>впечатлений,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учебно-научной,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научно-популярной</w:t>
      </w:r>
      <w:r>
        <w:rPr>
          <w:spacing w:val="1"/>
        </w:rPr>
        <w:t xml:space="preserve"> </w:t>
      </w:r>
      <w:r>
        <w:t>литературы;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диалоге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обмен</w:t>
      </w:r>
      <w:r>
        <w:rPr>
          <w:spacing w:val="-67"/>
        </w:rPr>
        <w:t xml:space="preserve"> </w:t>
      </w:r>
      <w:r>
        <w:t>мнениями, запрос информации, сообщение информации; овладение 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(просмотровым,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изучающим,</w:t>
      </w:r>
      <w:r>
        <w:rPr>
          <w:spacing w:val="1"/>
        </w:rPr>
        <w:t xml:space="preserve"> </w:t>
      </w:r>
      <w:r>
        <w:t>поисковым);</w:t>
      </w:r>
      <w:r>
        <w:rPr>
          <w:spacing w:val="-67"/>
        </w:rPr>
        <w:t xml:space="preserve"> </w:t>
      </w:r>
      <w:r>
        <w:t>формулирование вопросов по содержанию текста и ответов на них; подробная,</w:t>
      </w:r>
      <w:r>
        <w:rPr>
          <w:spacing w:val="1"/>
        </w:rPr>
        <w:t xml:space="preserve"> </w:t>
      </w:r>
      <w:r>
        <w:t>сжатая и выборочная передача в устной и письменной форме содержания текста;</w:t>
      </w:r>
      <w:r>
        <w:rPr>
          <w:spacing w:val="1"/>
        </w:rPr>
        <w:t xml:space="preserve"> </w:t>
      </w:r>
      <w:r>
        <w:t>выделение</w:t>
      </w:r>
      <w:r>
        <w:rPr>
          <w:spacing w:val="-11"/>
        </w:rPr>
        <w:t xml:space="preserve"> </w:t>
      </w:r>
      <w:r>
        <w:t>главной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второстепенной</w:t>
      </w:r>
      <w:r>
        <w:rPr>
          <w:spacing w:val="-11"/>
        </w:rPr>
        <w:t xml:space="preserve"> </w:t>
      </w:r>
      <w:r>
        <w:t>информации,</w:t>
      </w:r>
      <w:r>
        <w:rPr>
          <w:spacing w:val="-13"/>
        </w:rPr>
        <w:t xml:space="preserve"> </w:t>
      </w:r>
      <w:r>
        <w:t>явной</w:t>
      </w:r>
      <w:r>
        <w:rPr>
          <w:spacing w:val="-12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скрытой</w:t>
      </w:r>
      <w:r>
        <w:rPr>
          <w:spacing w:val="-12"/>
        </w:rPr>
        <w:t xml:space="preserve"> </w:t>
      </w:r>
      <w:r>
        <w:t>информации</w:t>
      </w:r>
      <w:r>
        <w:rPr>
          <w:spacing w:val="-10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тексте;</w:t>
      </w:r>
      <w:r>
        <w:rPr>
          <w:spacing w:val="1"/>
        </w:rPr>
        <w:t xml:space="preserve"> </w:t>
      </w:r>
      <w:r>
        <w:t>извлечение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источников,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оперирование</w:t>
      </w:r>
      <w:r>
        <w:rPr>
          <w:spacing w:val="-1"/>
        </w:rPr>
        <w:t xml:space="preserve"> </w:t>
      </w:r>
      <w:r>
        <w:t>ею.</w:t>
      </w:r>
    </w:p>
    <w:p w:rsidR="00F11C75" w:rsidRDefault="002B4EC3">
      <w:pPr>
        <w:pStyle w:val="a3"/>
        <w:spacing w:line="360" w:lineRule="auto"/>
        <w:ind w:right="126"/>
      </w:pPr>
      <w:r>
        <w:rPr>
          <w:i/>
        </w:rPr>
        <w:t>Литература:</w:t>
      </w:r>
      <w:r>
        <w:rPr>
          <w:i/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гражданственности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 специфики литературы как вида искусства, принципиальных отличий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научного,</w:t>
      </w:r>
      <w:r>
        <w:rPr>
          <w:spacing w:val="1"/>
        </w:rPr>
        <w:t xml:space="preserve"> </w:t>
      </w:r>
      <w:r>
        <w:t>делового,</w:t>
      </w:r>
      <w:r>
        <w:rPr>
          <w:spacing w:val="1"/>
        </w:rPr>
        <w:t xml:space="preserve"> </w:t>
      </w:r>
      <w:r>
        <w:t>публицистического;</w:t>
      </w:r>
      <w:r>
        <w:rPr>
          <w:spacing w:val="1"/>
        </w:rPr>
        <w:t xml:space="preserve"> </w:t>
      </w:r>
      <w:r>
        <w:t>овладение</w:t>
      </w:r>
      <w:r>
        <w:rPr>
          <w:spacing w:val="-7"/>
        </w:rPr>
        <w:t xml:space="preserve"> </w:t>
      </w:r>
      <w:r>
        <w:t>умениями</w:t>
      </w:r>
      <w:r>
        <w:rPr>
          <w:spacing w:val="-7"/>
        </w:rPr>
        <w:t xml:space="preserve"> </w:t>
      </w:r>
      <w:r>
        <w:t>воспринимать,</w:t>
      </w:r>
      <w:r>
        <w:rPr>
          <w:spacing w:val="-8"/>
        </w:rPr>
        <w:t xml:space="preserve"> </w:t>
      </w:r>
      <w:r>
        <w:t>анализировать,</w:t>
      </w:r>
      <w:r>
        <w:rPr>
          <w:spacing w:val="-7"/>
        </w:rPr>
        <w:t xml:space="preserve"> </w:t>
      </w:r>
      <w:r>
        <w:t>интерпретировать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оценивать</w:t>
      </w:r>
      <w:r>
        <w:rPr>
          <w:spacing w:val="-67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отраженную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неоднозначности</w:t>
      </w:r>
      <w:r>
        <w:rPr>
          <w:spacing w:val="1"/>
        </w:rPr>
        <w:t xml:space="preserve"> </w:t>
      </w:r>
      <w:r>
        <w:t>заложенных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смыслов;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прочитанное</w:t>
      </w:r>
      <w:r>
        <w:rPr>
          <w:spacing w:val="1"/>
        </w:rPr>
        <w:t xml:space="preserve"> </w:t>
      </w:r>
      <w:r>
        <w:t>произведение, используя подробный, сжатый, выборочный, творческий пересказ,</w:t>
      </w:r>
      <w:r>
        <w:rPr>
          <w:spacing w:val="1"/>
        </w:rPr>
        <w:t xml:space="preserve"> </w:t>
      </w:r>
      <w:r>
        <w:t>отвечать на вопросы по прочитанному произведению и формулировать вопросы к</w:t>
      </w:r>
      <w:r>
        <w:rPr>
          <w:spacing w:val="1"/>
        </w:rPr>
        <w:t xml:space="preserve"> </w:t>
      </w:r>
      <w:r>
        <w:t>тексту; развитие умения участвовать в диалоге о прочитанном произведении, в</w:t>
      </w:r>
      <w:r>
        <w:rPr>
          <w:spacing w:val="1"/>
        </w:rPr>
        <w:t xml:space="preserve"> </w:t>
      </w:r>
      <w:r>
        <w:t>дискуссии на литературные темы, соотносить собственную позицию с позицией</w:t>
      </w:r>
      <w:r>
        <w:rPr>
          <w:spacing w:val="1"/>
        </w:rPr>
        <w:t xml:space="preserve"> </w:t>
      </w:r>
      <w:r>
        <w:t>автора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мнениями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дискуссии;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аргументированную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прочитанному.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36"/>
      </w:pPr>
      <w:r>
        <w:rPr>
          <w:i/>
        </w:rPr>
        <w:t>Иностранный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и традициях</w:t>
      </w:r>
      <w:r>
        <w:rPr>
          <w:spacing w:val="1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других стран.</w:t>
      </w:r>
    </w:p>
    <w:p w:rsidR="00F11C75" w:rsidRDefault="002B4EC3">
      <w:pPr>
        <w:pStyle w:val="a3"/>
        <w:spacing w:line="360" w:lineRule="auto"/>
        <w:ind w:right="127"/>
      </w:pPr>
      <w:r>
        <w:rPr>
          <w:i/>
          <w:spacing w:val="-1"/>
        </w:rPr>
        <w:t>Информатика:</w:t>
      </w:r>
      <w:r>
        <w:rPr>
          <w:i/>
          <w:spacing w:val="-15"/>
        </w:rPr>
        <w:t xml:space="preserve"> </w:t>
      </w:r>
      <w:r>
        <w:rPr>
          <w:spacing w:val="-1"/>
        </w:rPr>
        <w:t>освоение</w:t>
      </w:r>
      <w:r>
        <w:rPr>
          <w:spacing w:val="-18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rPr>
          <w:spacing w:val="-1"/>
        </w:rPr>
        <w:t>соблюдение</w:t>
      </w:r>
      <w:r>
        <w:rPr>
          <w:spacing w:val="-18"/>
        </w:rPr>
        <w:t xml:space="preserve"> </w:t>
      </w:r>
      <w:r>
        <w:t>требований</w:t>
      </w:r>
      <w:r>
        <w:rPr>
          <w:spacing w:val="-16"/>
        </w:rPr>
        <w:t xml:space="preserve"> </w:t>
      </w:r>
      <w:r>
        <w:t>безопасной</w:t>
      </w:r>
      <w:r>
        <w:rPr>
          <w:spacing w:val="-17"/>
        </w:rPr>
        <w:t xml:space="preserve"> </w:t>
      </w:r>
      <w:r>
        <w:t>эксплуатации</w:t>
      </w:r>
      <w:r>
        <w:rPr>
          <w:spacing w:val="-68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соблюдать сетевой этикет, базовые нормы информационной этики и права 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устройствах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Интернет,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безопасные</w:t>
      </w:r>
      <w:r>
        <w:rPr>
          <w:spacing w:val="-1"/>
        </w:rPr>
        <w:t xml:space="preserve"> </w:t>
      </w:r>
      <w:r>
        <w:t>стратегии</w:t>
      </w:r>
      <w:r>
        <w:rPr>
          <w:spacing w:val="-3"/>
        </w:rPr>
        <w:t xml:space="preserve"> </w:t>
      </w:r>
      <w:r>
        <w:t>поведения в</w:t>
      </w:r>
      <w:r>
        <w:rPr>
          <w:spacing w:val="-2"/>
        </w:rPr>
        <w:t xml:space="preserve"> </w:t>
      </w:r>
      <w:r>
        <w:t>сети.</w:t>
      </w:r>
    </w:p>
    <w:p w:rsidR="00F11C75" w:rsidRDefault="002B4EC3">
      <w:pPr>
        <w:pStyle w:val="a3"/>
        <w:spacing w:line="360" w:lineRule="auto"/>
        <w:ind w:right="127"/>
      </w:pPr>
      <w:r>
        <w:rPr>
          <w:i/>
        </w:rPr>
        <w:t>История:</w:t>
      </w:r>
      <w:r>
        <w:rPr>
          <w:i/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историческими периодами, событиями региональной и мировой истории, события</w:t>
      </w:r>
      <w:r>
        <w:rPr>
          <w:spacing w:val="-67"/>
        </w:rPr>
        <w:t xml:space="preserve"> </w:t>
      </w:r>
      <w:r>
        <w:t>истории родного края и истории России; определять современников исторических</w:t>
      </w:r>
      <w:r>
        <w:rPr>
          <w:spacing w:val="-67"/>
        </w:rPr>
        <w:t xml:space="preserve"> </w:t>
      </w:r>
      <w:r>
        <w:t>событий, явлений, процессов; умение выявлять особенности развития культуры,</w:t>
      </w:r>
      <w:r>
        <w:rPr>
          <w:spacing w:val="1"/>
        </w:rPr>
        <w:t xml:space="preserve"> </w:t>
      </w:r>
      <w:r>
        <w:t>быта и нравов народов в различные исторические эпохи; умение рассказывать об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событиях,</w:t>
      </w:r>
      <w:r>
        <w:rPr>
          <w:spacing w:val="1"/>
        </w:rPr>
        <w:t xml:space="preserve"> </w:t>
      </w:r>
      <w:r>
        <w:t>явлениях,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участниках,</w:t>
      </w:r>
      <w:r>
        <w:rPr>
          <w:spacing w:val="1"/>
        </w:rPr>
        <w:t xml:space="preserve"> </w:t>
      </w:r>
      <w:r>
        <w:t>демонстрируя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дат,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причинно-следственные,</w:t>
      </w:r>
      <w:r>
        <w:rPr>
          <w:spacing w:val="1"/>
        </w:rPr>
        <w:t xml:space="preserve"> </w:t>
      </w:r>
      <w:r>
        <w:t>пространственные,</w:t>
      </w:r>
      <w:r>
        <w:rPr>
          <w:spacing w:val="1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 явлений, процессов изучаемого периода, их взаимосвязь (при наличии) с</w:t>
      </w:r>
      <w:r>
        <w:rPr>
          <w:spacing w:val="-67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XX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начала</w:t>
      </w:r>
      <w:r>
        <w:rPr>
          <w:spacing w:val="1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вв.;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предложенную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фактический</w:t>
      </w:r>
      <w:r>
        <w:rPr>
          <w:spacing w:val="1"/>
        </w:rPr>
        <w:t xml:space="preserve"> </w:t>
      </w:r>
      <w:r>
        <w:t>материал,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типов;</w:t>
      </w:r>
      <w:r>
        <w:rPr>
          <w:spacing w:val="1"/>
        </w:rPr>
        <w:t xml:space="preserve"> </w:t>
      </w:r>
      <w:r>
        <w:t>приобретение опыта взаимодействия с людьми другой культуры, национальной и</w:t>
      </w:r>
      <w:r>
        <w:rPr>
          <w:spacing w:val="1"/>
        </w:rPr>
        <w:t xml:space="preserve"> </w:t>
      </w:r>
      <w:r>
        <w:t>религиозной принадлежности на основе национальных ценностей современного</w:t>
      </w:r>
      <w:r>
        <w:rPr>
          <w:spacing w:val="1"/>
        </w:rPr>
        <w:t xml:space="preserve"> </w:t>
      </w:r>
      <w:r>
        <w:t>российского общества: гуманистических и демократических ценностей, идей мира</w:t>
      </w:r>
      <w:r>
        <w:rPr>
          <w:spacing w:val="-6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народами,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культур;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-3"/>
        </w:rPr>
        <w:t xml:space="preserve"> </w:t>
      </w:r>
      <w:r>
        <w:t>наследию</w:t>
      </w:r>
      <w:r>
        <w:rPr>
          <w:spacing w:val="-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F11C75" w:rsidRDefault="002B4EC3">
      <w:pPr>
        <w:pStyle w:val="a3"/>
        <w:spacing w:before="2" w:line="360" w:lineRule="auto"/>
        <w:ind w:right="130"/>
      </w:pPr>
      <w:r>
        <w:rPr>
          <w:i/>
        </w:rPr>
        <w:t xml:space="preserve">Обществознание: </w:t>
      </w:r>
      <w:r>
        <w:t>освоение и применение системы знаний: о социальных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</w:t>
      </w:r>
      <w:r>
        <w:rPr>
          <w:spacing w:val="-67"/>
        </w:rPr>
        <w:t xml:space="preserve"> </w:t>
      </w:r>
      <w:r>
        <w:t>важности</w:t>
      </w:r>
      <w:r>
        <w:rPr>
          <w:spacing w:val="1"/>
        </w:rPr>
        <w:t xml:space="preserve"> </w:t>
      </w:r>
      <w:r>
        <w:t>семьи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института;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характерных</w:t>
      </w:r>
      <w:r>
        <w:rPr>
          <w:spacing w:val="1"/>
        </w:rPr>
        <w:t xml:space="preserve"> </w:t>
      </w:r>
      <w:r>
        <w:t>чертах</w:t>
      </w:r>
      <w:r>
        <w:rPr>
          <w:spacing w:val="1"/>
        </w:rPr>
        <w:t xml:space="preserve"> </w:t>
      </w:r>
      <w:r>
        <w:t>общества;</w:t>
      </w:r>
      <w:r>
        <w:rPr>
          <w:spacing w:val="69"/>
        </w:rPr>
        <w:t xml:space="preserve"> </w:t>
      </w:r>
      <w:r>
        <w:t>о</w:t>
      </w:r>
      <w:r>
        <w:rPr>
          <w:spacing w:val="69"/>
        </w:rPr>
        <w:t xml:space="preserve"> </w:t>
      </w:r>
      <w:r>
        <w:t>содержании</w:t>
      </w:r>
      <w:r>
        <w:rPr>
          <w:spacing w:val="69"/>
        </w:rPr>
        <w:t xml:space="preserve"> </w:t>
      </w:r>
      <w:r>
        <w:t>и</w:t>
      </w:r>
      <w:r>
        <w:rPr>
          <w:spacing w:val="69"/>
        </w:rPr>
        <w:t xml:space="preserve"> </w:t>
      </w:r>
      <w:r>
        <w:t>значении</w:t>
      </w:r>
      <w:r>
        <w:rPr>
          <w:spacing w:val="69"/>
        </w:rPr>
        <w:t xml:space="preserve"> </w:t>
      </w:r>
      <w:r>
        <w:t>социальных</w:t>
      </w:r>
      <w:r>
        <w:rPr>
          <w:spacing w:val="69"/>
        </w:rPr>
        <w:t xml:space="preserve"> </w:t>
      </w:r>
      <w:r>
        <w:t>норм,</w:t>
      </w:r>
      <w:r>
        <w:rPr>
          <w:spacing w:val="67"/>
        </w:rPr>
        <w:t xml:space="preserve"> </w:t>
      </w:r>
      <w:r>
        <w:t>регулирующих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24" w:firstLine="0"/>
      </w:pPr>
      <w:r>
        <w:t>общественные отношения; о процессах и явлениях в экономической, социальной,</w:t>
      </w:r>
      <w:r>
        <w:rPr>
          <w:spacing w:val="1"/>
        </w:rPr>
        <w:t xml:space="preserve"> </w:t>
      </w:r>
      <w:r>
        <w:t>духовной и политической сферах жизни общества; об основах конституционного</w:t>
      </w:r>
      <w:r>
        <w:rPr>
          <w:spacing w:val="1"/>
        </w:rPr>
        <w:t xml:space="preserve"> </w:t>
      </w:r>
      <w:r>
        <w:t>строя и организации государственной власти в Российской Федерации, правовом</w:t>
      </w:r>
      <w:r>
        <w:rPr>
          <w:spacing w:val="1"/>
        </w:rPr>
        <w:t xml:space="preserve"> </w:t>
      </w:r>
      <w:r>
        <w:t>статусе гражданина Российской Федерации (в том числе несовершеннолетнего); о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денежно-кредитной,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политики,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 и образования, противодействии коррупции в Российской Федерации,</w:t>
      </w:r>
      <w:r>
        <w:rPr>
          <w:spacing w:val="1"/>
        </w:rPr>
        <w:t xml:space="preserve"> </w:t>
      </w:r>
      <w:r>
        <w:t>обеспечении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терроризма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экстремизма;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российские</w:t>
      </w:r>
      <w:r>
        <w:rPr>
          <w:spacing w:val="1"/>
        </w:rPr>
        <w:t xml:space="preserve"> </w:t>
      </w:r>
      <w:r>
        <w:t>духовно-нравственные ценности (в том числе защита человеческой жизни, прав и</w:t>
      </w:r>
      <w:r>
        <w:rPr>
          <w:spacing w:val="1"/>
        </w:rPr>
        <w:t xml:space="preserve"> </w:t>
      </w:r>
      <w:r>
        <w:t>свобод человека, семья, созидательный труд, служение Отечеству, нормы морали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коллективизм, историческое единство народов России, преемственность истории</w:t>
      </w:r>
      <w:r>
        <w:rPr>
          <w:spacing w:val="1"/>
        </w:rPr>
        <w:t xml:space="preserve"> </w:t>
      </w:r>
      <w:r>
        <w:t>нашей Родины); умение сравнивать (в том числе устанавливать основания для</w:t>
      </w:r>
      <w:r>
        <w:rPr>
          <w:spacing w:val="1"/>
        </w:rPr>
        <w:t xml:space="preserve"> </w:t>
      </w:r>
      <w:r>
        <w:t>сравнения)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социальные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явления,</w:t>
      </w:r>
      <w:r>
        <w:rPr>
          <w:spacing w:val="1"/>
        </w:rPr>
        <w:t xml:space="preserve"> </w:t>
      </w:r>
      <w:r>
        <w:t>процессы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-15"/>
        </w:rPr>
        <w:t xml:space="preserve"> </w:t>
      </w:r>
      <w:r>
        <w:t>сферах</w:t>
      </w:r>
      <w:r>
        <w:rPr>
          <w:spacing w:val="-14"/>
        </w:rPr>
        <w:t xml:space="preserve"> </w:t>
      </w:r>
      <w:r>
        <w:t>общественной</w:t>
      </w:r>
      <w:r>
        <w:rPr>
          <w:spacing w:val="-14"/>
        </w:rPr>
        <w:t xml:space="preserve"> </w:t>
      </w:r>
      <w:r>
        <w:t>жизни,</w:t>
      </w:r>
      <w:r>
        <w:rPr>
          <w:spacing w:val="-15"/>
        </w:rPr>
        <w:t xml:space="preserve"> </w:t>
      </w:r>
      <w:r>
        <w:t>их</w:t>
      </w:r>
      <w:r>
        <w:rPr>
          <w:spacing w:val="-14"/>
        </w:rPr>
        <w:t xml:space="preserve"> </w:t>
      </w:r>
      <w:r>
        <w:t>элементы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основные</w:t>
      </w:r>
      <w:r>
        <w:rPr>
          <w:spacing w:val="-15"/>
        </w:rPr>
        <w:t xml:space="preserve"> </w:t>
      </w:r>
      <w:r>
        <w:t>функции;</w:t>
      </w:r>
      <w:r>
        <w:rPr>
          <w:spacing w:val="-14"/>
        </w:rPr>
        <w:t xml:space="preserve"> </w:t>
      </w:r>
      <w:r>
        <w:t>умение</w:t>
      </w:r>
      <w:r>
        <w:rPr>
          <w:spacing w:val="-68"/>
        </w:rPr>
        <w:t xml:space="preserve"> </w:t>
      </w:r>
      <w:r>
        <w:t>устанавливать и объяснять взаимосвязи социальных объектов, явлений, процессов</w:t>
      </w:r>
      <w:r>
        <w:rPr>
          <w:spacing w:val="-67"/>
        </w:rPr>
        <w:t xml:space="preserve"> </w:t>
      </w:r>
      <w:r>
        <w:t>в различных сферах общественной жизни, их элементов и основных функций,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общественной жизни, гражданина и государства; связи политических потрясений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кризисов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государстве;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(устного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письменного)</w:t>
      </w:r>
      <w:r>
        <w:rPr>
          <w:spacing w:val="1"/>
        </w:rPr>
        <w:t xml:space="preserve"> </w:t>
      </w:r>
      <w:r>
        <w:t>сущности,</w:t>
      </w:r>
      <w:r>
        <w:rPr>
          <w:spacing w:val="1"/>
        </w:rPr>
        <w:t xml:space="preserve"> </w:t>
      </w:r>
      <w:r>
        <w:t>взаимосвязей явлений, процессов социальной действительности; умение с опорой</w:t>
      </w:r>
      <w:r>
        <w:rPr>
          <w:spacing w:val="1"/>
        </w:rPr>
        <w:t xml:space="preserve"> </w:t>
      </w:r>
      <w:r>
        <w:t>на обществоведческие знания, факты общественной жизни и личный социальный</w:t>
      </w:r>
      <w:r>
        <w:rPr>
          <w:spacing w:val="1"/>
        </w:rPr>
        <w:t xml:space="preserve"> </w:t>
      </w:r>
      <w:r>
        <w:t>опыт определять и аргументировать с точки зрения социальных ценностей и норм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явлениям,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действительности;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обобщать,</w:t>
      </w:r>
      <w:r>
        <w:rPr>
          <w:spacing w:val="1"/>
        </w:rPr>
        <w:t xml:space="preserve"> </w:t>
      </w:r>
      <w:r>
        <w:t>систематизировать,</w:t>
      </w:r>
      <w:r>
        <w:rPr>
          <w:spacing w:val="1"/>
        </w:rPr>
        <w:t xml:space="preserve"> </w:t>
      </w:r>
      <w:r>
        <w:t>конкретизировать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 социальную информацию, соотносить ее с собственными знаниями о</w:t>
      </w:r>
      <w:r>
        <w:rPr>
          <w:spacing w:val="1"/>
        </w:rPr>
        <w:t xml:space="preserve"> </w:t>
      </w:r>
      <w:r>
        <w:t>моральном и правовом регулировании поведения человека, личным социальным</w:t>
      </w:r>
      <w:r>
        <w:rPr>
          <w:spacing w:val="1"/>
        </w:rPr>
        <w:t xml:space="preserve"> </w:t>
      </w:r>
      <w:r>
        <w:t>опытом; умение оценивать собственные поступки и поведение других людей с</w:t>
      </w:r>
      <w:r>
        <w:rPr>
          <w:spacing w:val="1"/>
        </w:rPr>
        <w:t xml:space="preserve"> </w:t>
      </w:r>
      <w:r>
        <w:t>точки</w:t>
      </w:r>
      <w:r>
        <w:rPr>
          <w:spacing w:val="36"/>
        </w:rPr>
        <w:t xml:space="preserve"> </w:t>
      </w:r>
      <w:r>
        <w:t>зрения</w:t>
      </w:r>
      <w:r>
        <w:rPr>
          <w:spacing w:val="36"/>
        </w:rPr>
        <w:t xml:space="preserve"> </w:t>
      </w:r>
      <w:r>
        <w:t>их</w:t>
      </w:r>
      <w:r>
        <w:rPr>
          <w:spacing w:val="37"/>
        </w:rPr>
        <w:t xml:space="preserve"> </w:t>
      </w:r>
      <w:r>
        <w:t>соответствия</w:t>
      </w:r>
      <w:r>
        <w:rPr>
          <w:spacing w:val="36"/>
        </w:rPr>
        <w:t xml:space="preserve"> </w:t>
      </w:r>
      <w:r>
        <w:t>моральным,</w:t>
      </w:r>
      <w:r>
        <w:rPr>
          <w:spacing w:val="36"/>
        </w:rPr>
        <w:t xml:space="preserve"> </w:t>
      </w:r>
      <w:r>
        <w:t>правовым</w:t>
      </w:r>
      <w:r>
        <w:rPr>
          <w:spacing w:val="35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иным</w:t>
      </w:r>
      <w:r>
        <w:rPr>
          <w:spacing w:val="35"/>
        </w:rPr>
        <w:t xml:space="preserve"> </w:t>
      </w:r>
      <w:r>
        <w:t>видам</w:t>
      </w:r>
      <w:r>
        <w:rPr>
          <w:spacing w:val="36"/>
        </w:rPr>
        <w:t xml:space="preserve"> </w:t>
      </w:r>
      <w:r>
        <w:t>социальных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a3"/>
        <w:spacing w:before="73" w:line="360" w:lineRule="auto"/>
        <w:ind w:right="134" w:firstLine="0"/>
      </w:pPr>
      <w:r>
        <w:t>норм,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рациональности;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неприемлемости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антиобщественного поведения; осознание ценности культуры и традиций народов</w:t>
      </w:r>
      <w:r>
        <w:rPr>
          <w:spacing w:val="-67"/>
        </w:rPr>
        <w:t xml:space="preserve"> </w:t>
      </w:r>
      <w:r>
        <w:t>России.</w:t>
      </w:r>
    </w:p>
    <w:p w:rsidR="00F11C75" w:rsidRDefault="002B4EC3">
      <w:pPr>
        <w:pStyle w:val="a3"/>
        <w:spacing w:line="360" w:lineRule="auto"/>
        <w:ind w:right="127"/>
      </w:pPr>
      <w:r>
        <w:rPr>
          <w:i/>
        </w:rPr>
        <w:t>География:</w:t>
      </w:r>
      <w:r>
        <w:rPr>
          <w:i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размещении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географии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планете</w:t>
      </w:r>
      <w:r>
        <w:rPr>
          <w:spacing w:val="-67"/>
        </w:rPr>
        <w:t xml:space="preserve"> </w:t>
      </w:r>
      <w:r>
        <w:t>Земля, в решении современных практических задач своего населенного пункта,</w:t>
      </w:r>
      <w:r>
        <w:rPr>
          <w:spacing w:val="1"/>
        </w:rPr>
        <w:t xml:space="preserve"> </w:t>
      </w:r>
      <w:r>
        <w:t>Российской Федерации, мирового сообщества, в том числе задачи устойчивого</w:t>
      </w:r>
      <w:r>
        <w:rPr>
          <w:spacing w:val="1"/>
        </w:rPr>
        <w:t xml:space="preserve"> </w:t>
      </w:r>
      <w:r>
        <w:t>развития;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изученными</w:t>
      </w:r>
      <w:r>
        <w:rPr>
          <w:spacing w:val="1"/>
        </w:rPr>
        <w:t xml:space="preserve"> </w:t>
      </w:r>
      <w:r>
        <w:t>природными,</w:t>
      </w:r>
      <w:r>
        <w:rPr>
          <w:spacing w:val="-67"/>
        </w:rPr>
        <w:t xml:space="preserve"> </w:t>
      </w:r>
      <w:r>
        <w:t>социальными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экономическими</w:t>
      </w:r>
      <w:r>
        <w:rPr>
          <w:spacing w:val="-11"/>
        </w:rPr>
        <w:t xml:space="preserve"> </w:t>
      </w:r>
      <w:r>
        <w:t>явлениями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процессами,</w:t>
      </w:r>
      <w:r>
        <w:rPr>
          <w:spacing w:val="-12"/>
        </w:rPr>
        <w:t xml:space="preserve"> </w:t>
      </w:r>
      <w:r>
        <w:t>реально</w:t>
      </w:r>
      <w:r>
        <w:rPr>
          <w:spacing w:val="-13"/>
        </w:rPr>
        <w:t xml:space="preserve"> </w:t>
      </w:r>
      <w:r>
        <w:t>наблюдаемыми</w:t>
      </w:r>
      <w:r>
        <w:rPr>
          <w:spacing w:val="-68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процессами;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-5"/>
        </w:rPr>
        <w:t xml:space="preserve"> </w:t>
      </w:r>
      <w:r>
        <w:t>условиях с</w:t>
      </w:r>
      <w:r>
        <w:rPr>
          <w:spacing w:val="-2"/>
        </w:rPr>
        <w:t xml:space="preserve"> </w:t>
      </w:r>
      <w:r>
        <w:t>точки</w:t>
      </w:r>
      <w:r>
        <w:rPr>
          <w:spacing w:val="-1"/>
        </w:rPr>
        <w:t xml:space="preserve"> </w:t>
      </w:r>
      <w:r>
        <w:t>зрения</w:t>
      </w:r>
      <w:r>
        <w:rPr>
          <w:spacing w:val="-1"/>
        </w:rPr>
        <w:t xml:space="preserve"> </w:t>
      </w:r>
      <w:r>
        <w:t>концепции</w:t>
      </w:r>
      <w:r>
        <w:rPr>
          <w:spacing w:val="-1"/>
        </w:rPr>
        <w:t xml:space="preserve"> </w:t>
      </w:r>
      <w:r>
        <w:t>устойчивого</w:t>
      </w:r>
      <w:r>
        <w:rPr>
          <w:spacing w:val="-1"/>
        </w:rPr>
        <w:t xml:space="preserve"> </w:t>
      </w:r>
      <w:r>
        <w:t>развития.</w:t>
      </w:r>
    </w:p>
    <w:p w:rsidR="00F11C75" w:rsidRDefault="00F11C75">
      <w:pPr>
        <w:spacing w:line="360" w:lineRule="auto"/>
        <w:sectPr w:rsidR="00F11C75">
          <w:pgSz w:w="11910" w:h="16840"/>
          <w:pgMar w:top="760" w:right="720" w:bottom="760" w:left="1000" w:header="0" w:footer="575" w:gutter="0"/>
          <w:cols w:space="720"/>
        </w:sectPr>
      </w:pPr>
    </w:p>
    <w:p w:rsidR="00F11C75" w:rsidRDefault="002B4EC3">
      <w:pPr>
        <w:pStyle w:val="1"/>
        <w:spacing w:before="6"/>
        <w:ind w:left="5388" w:right="5429"/>
        <w:rPr>
          <w:rFonts w:ascii="Calibri" w:hAnsi="Calibri"/>
        </w:rPr>
      </w:pPr>
      <w:bookmarkStart w:id="11" w:name="_bookmark10"/>
      <w:bookmarkEnd w:id="11"/>
      <w:r>
        <w:rPr>
          <w:rFonts w:ascii="Calibri" w:hAnsi="Calibri"/>
        </w:rPr>
        <w:t>Тематическое</w:t>
      </w:r>
      <w:r>
        <w:rPr>
          <w:rFonts w:ascii="Calibri" w:hAnsi="Calibri"/>
          <w:spacing w:val="-15"/>
        </w:rPr>
        <w:t xml:space="preserve"> </w:t>
      </w:r>
      <w:r>
        <w:rPr>
          <w:rFonts w:ascii="Calibri" w:hAnsi="Calibri"/>
        </w:rPr>
        <w:t>планирование</w:t>
      </w:r>
    </w:p>
    <w:p w:rsidR="00F11C75" w:rsidRDefault="002B4EC3">
      <w:pPr>
        <w:spacing w:before="33"/>
        <w:ind w:left="5389" w:right="5429"/>
        <w:jc w:val="center"/>
        <w:rPr>
          <w:rFonts w:ascii="Calibri" w:hAnsi="Calibri"/>
          <w:b/>
          <w:sz w:val="32"/>
        </w:rPr>
      </w:pPr>
      <w:r>
        <w:rPr>
          <w:rFonts w:ascii="Calibri" w:hAnsi="Calibri"/>
          <w:b/>
          <w:sz w:val="32"/>
        </w:rPr>
        <w:t>5–7,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8–9</w:t>
      </w:r>
      <w:r>
        <w:rPr>
          <w:rFonts w:ascii="Calibri" w:hAnsi="Calibri"/>
          <w:b/>
          <w:spacing w:val="-4"/>
          <w:sz w:val="32"/>
        </w:rPr>
        <w:t xml:space="preserve"> </w:t>
      </w:r>
      <w:r>
        <w:rPr>
          <w:rFonts w:ascii="Calibri" w:hAnsi="Calibri"/>
          <w:b/>
          <w:sz w:val="32"/>
        </w:rPr>
        <w:t>классы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(1</w:t>
      </w:r>
      <w:r>
        <w:rPr>
          <w:rFonts w:ascii="Calibri" w:hAnsi="Calibri"/>
          <w:b/>
          <w:spacing w:val="-4"/>
          <w:sz w:val="32"/>
        </w:rPr>
        <w:t xml:space="preserve"> </w:t>
      </w:r>
      <w:r>
        <w:rPr>
          <w:rFonts w:ascii="Calibri" w:hAnsi="Calibri"/>
          <w:b/>
          <w:sz w:val="32"/>
        </w:rPr>
        <w:t>час</w:t>
      </w:r>
      <w:r>
        <w:rPr>
          <w:rFonts w:ascii="Calibri" w:hAnsi="Calibri"/>
          <w:b/>
          <w:spacing w:val="-1"/>
          <w:sz w:val="32"/>
        </w:rPr>
        <w:t xml:space="preserve"> </w:t>
      </w:r>
      <w:r>
        <w:rPr>
          <w:rFonts w:ascii="Calibri" w:hAnsi="Calibri"/>
          <w:b/>
          <w:sz w:val="32"/>
        </w:rPr>
        <w:t>в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неделю)</w:t>
      </w:r>
    </w:p>
    <w:p w:rsidR="00F11C75" w:rsidRDefault="00F11C75">
      <w:pPr>
        <w:pStyle w:val="a3"/>
        <w:spacing w:before="6"/>
        <w:ind w:left="0" w:firstLine="0"/>
        <w:jc w:val="left"/>
        <w:rPr>
          <w:rFonts w:ascii="Calibri"/>
          <w:b/>
          <w:sz w:val="9"/>
        </w:r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299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1795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знаний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2437"/>
                <w:tab w:val="left" w:pos="3255"/>
              </w:tabs>
              <w:spacing w:before="2"/>
              <w:ind w:left="110" w:right="99" w:firstLine="340"/>
              <w:jc w:val="left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проектами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общества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«Знание».</w:t>
            </w:r>
          </w:p>
          <w:p w:rsidR="00F11C75" w:rsidRDefault="002B4EC3">
            <w:pPr>
              <w:pStyle w:val="TableParagraph"/>
              <w:tabs>
                <w:tab w:val="left" w:pos="2114"/>
                <w:tab w:val="left" w:pos="3381"/>
                <w:tab w:val="left" w:pos="3510"/>
              </w:tabs>
              <w:ind w:left="110" w:right="96" w:firstLine="340"/>
              <w:jc w:val="left"/>
              <w:rPr>
                <w:sz w:val="26"/>
              </w:rPr>
            </w:pPr>
            <w:r>
              <w:rPr>
                <w:sz w:val="26"/>
              </w:rPr>
              <w:t>Возможности,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предоставляют</w:t>
            </w:r>
            <w:r>
              <w:rPr>
                <w:sz w:val="26"/>
              </w:rPr>
              <w:tab/>
              <w:t>проекты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общества</w:t>
            </w:r>
          </w:p>
          <w:p w:rsidR="00F11C75" w:rsidRDefault="002B4EC3">
            <w:pPr>
              <w:pStyle w:val="TableParagraph"/>
              <w:spacing w:line="300" w:lineRule="exact"/>
              <w:ind w:left="110" w:right="97"/>
              <w:jc w:val="left"/>
              <w:rPr>
                <w:sz w:val="26"/>
              </w:rPr>
            </w:pPr>
            <w:r>
              <w:rPr>
                <w:sz w:val="26"/>
              </w:rPr>
              <w:t>«Знание»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обучающихся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различных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возрастов.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4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необходимости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знаний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жизненного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успеха.</w:t>
            </w:r>
          </w:p>
          <w:p w:rsidR="00F11C75" w:rsidRDefault="002B4EC3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 в мотивационной беседе о чертах характера, 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присущи людям с активной жизненной позицией, о мечтах и 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как можно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достигнуть.</w:t>
            </w:r>
          </w:p>
        </w:tc>
      </w:tr>
      <w:tr w:rsidR="00F11C75">
        <w:trPr>
          <w:trHeight w:val="1493"/>
        </w:trPr>
        <w:tc>
          <w:tcPr>
            <w:tcW w:w="3118" w:type="dxa"/>
          </w:tcPr>
          <w:p w:rsidR="00F11C75" w:rsidRDefault="002B4EC3">
            <w:pPr>
              <w:pStyle w:val="TableParagraph"/>
              <w:spacing w:line="296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Там,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где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Россия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Родина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рождения.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История,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культура,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научные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достижения: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чем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мы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можем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гордиться?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ролика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F11C75" w:rsidRDefault="002B4EC3">
            <w:pPr>
              <w:pStyle w:val="TableParagraph"/>
              <w:spacing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викторина.</w:t>
            </w:r>
          </w:p>
          <w:p w:rsidR="00F11C75" w:rsidRDefault="002B4EC3">
            <w:pPr>
              <w:pStyle w:val="TableParagraph"/>
              <w:spacing w:line="300" w:lineRule="exact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Чем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полезны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фенологические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наблюдения.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роль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</w:p>
        </w:tc>
      </w:tr>
      <w:tr w:rsidR="00F11C75">
        <w:trPr>
          <w:trHeight w:val="2088"/>
        </w:trPr>
        <w:tc>
          <w:tcPr>
            <w:tcW w:w="3118" w:type="dxa"/>
          </w:tcPr>
          <w:p w:rsidR="00F11C75" w:rsidRDefault="002B4EC3">
            <w:pPr>
              <w:pStyle w:val="TableParagraph"/>
              <w:spacing w:line="295" w:lineRule="exact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Зоя.</w:t>
            </w:r>
          </w:p>
          <w:p w:rsidR="00F11C75" w:rsidRDefault="002B4EC3">
            <w:pPr>
              <w:pStyle w:val="TableParagraph"/>
              <w:spacing w:before="1"/>
              <w:ind w:left="99" w:right="8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 100-летию со дня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 Зои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Космодемьянской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Зоя Космодемьянская – её подвиг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бессмертен,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её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символом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мужества и стойкости, а жизнь служит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примером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беззаветной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преданности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истиной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любви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Родине.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ind w:left="109" w:right="103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подвиге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Зои.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воспитываются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черты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личности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героя.</w:t>
            </w:r>
          </w:p>
          <w:p w:rsidR="00F11C75" w:rsidRDefault="002B4EC3">
            <w:pPr>
              <w:pStyle w:val="TableParagraph"/>
              <w:ind w:left="109" w:firstLine="341"/>
              <w:jc w:val="left"/>
              <w:rPr>
                <w:sz w:val="26"/>
              </w:rPr>
            </w:pPr>
            <w:r>
              <w:rPr>
                <w:sz w:val="26"/>
              </w:rPr>
              <w:t>Подвиг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Зои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был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подвигом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ради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будущих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поколений.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защиту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всего,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любила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эта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молодая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девушка.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</w:p>
          <w:p w:rsidR="00F11C75" w:rsidRDefault="002B4EC3">
            <w:pPr>
              <w:pStyle w:val="TableParagraph"/>
              <w:spacing w:line="278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карты,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сохранении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памятников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героям.</w:t>
            </w:r>
          </w:p>
        </w:tc>
      </w:tr>
    </w:tbl>
    <w:p w:rsidR="00F11C75" w:rsidRDefault="00F11C75">
      <w:pPr>
        <w:spacing w:line="278" w:lineRule="exact"/>
        <w:rPr>
          <w:sz w:val="26"/>
        </w:rPr>
        <w:sectPr w:rsidR="00F11C75">
          <w:footerReference w:type="default" r:id="rId14"/>
          <w:pgSz w:w="16840" w:h="11910" w:orient="landscape"/>
          <w:pgMar w:top="108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29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345" w:right="137" w:hanging="18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Избирательная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система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 (30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ЦИК)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2842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Право избирать и быть избранным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гарантировано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Конституцией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каждому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гражданину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</w:p>
          <w:p w:rsidR="00F11C75" w:rsidRDefault="002B4EC3">
            <w:pPr>
              <w:pStyle w:val="TableParagraph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Жизнь,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свобода,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благополучие граждан является одной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проявление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гражданской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позиции,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желание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участвовать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развитии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своего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города,</w:t>
            </w:r>
          </w:p>
          <w:p w:rsidR="00F11C75" w:rsidRDefault="002B4EC3">
            <w:pPr>
              <w:pStyle w:val="TableParagraph"/>
              <w:spacing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региона,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страны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достойно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уважения.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истории Центральной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избирательной комиссии.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ситуаций,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возникающих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связи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голосованием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выборами.</w:t>
            </w:r>
          </w:p>
          <w:p w:rsidR="00F11C75" w:rsidRDefault="002B4EC3">
            <w:pPr>
              <w:pStyle w:val="TableParagraph"/>
              <w:ind w:left="109" w:right="89" w:firstLine="341"/>
              <w:jc w:val="left"/>
              <w:rPr>
                <w:sz w:val="26"/>
              </w:rPr>
            </w:pPr>
            <w:r>
              <w:rPr>
                <w:sz w:val="26"/>
              </w:rPr>
              <w:t>Выполнение интерактивного задания «Избирательная система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России».</w:t>
            </w:r>
          </w:p>
        </w:tc>
      </w:tr>
      <w:tr w:rsidR="00F11C75">
        <w:trPr>
          <w:trHeight w:val="29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729" w:right="719" w:firstLine="28"/>
              <w:rPr>
                <w:b/>
                <w:sz w:val="26"/>
              </w:rPr>
            </w:pPr>
            <w:r>
              <w:rPr>
                <w:b/>
                <w:sz w:val="26"/>
              </w:rPr>
              <w:t>День учителя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(советники по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воспитанию)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Ценность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учителя.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Советник по воспитанию – проводник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 мир возможностей, которые создало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ребенка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наставник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«старший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товарищ»,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помогающий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объединить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коллектив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дружную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команду,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выстроить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личную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траекторию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каждому</w:t>
            </w:r>
          </w:p>
          <w:p w:rsidR="00F11C75" w:rsidRDefault="002B4EC3">
            <w:pPr>
              <w:pStyle w:val="TableParagraph"/>
              <w:spacing w:line="278" w:lineRule="exact"/>
              <w:ind w:left="110"/>
              <w:jc w:val="left"/>
              <w:rPr>
                <w:sz w:val="26"/>
              </w:rPr>
            </w:pPr>
            <w:r>
              <w:rPr>
                <w:sz w:val="26"/>
              </w:rPr>
              <w:t>ребенку.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98" w:lineRule="exact"/>
              <w:ind w:left="451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видеоролика.</w:t>
            </w:r>
          </w:p>
          <w:p w:rsidR="00F11C75" w:rsidRDefault="002B4EC3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командной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работе: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каким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должен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современный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Учитель?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(создание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кластера).</w:t>
            </w:r>
          </w:p>
          <w:p w:rsidR="00F11C75" w:rsidRDefault="002B4EC3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 в дискуссии на одну из предложенных тем: «Если бы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я был учителем, какими качествами обладал…, как относился бы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ученикам…,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готовился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занятиям…,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вспомогательные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средства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использовал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уроков?»;</w:t>
            </w:r>
          </w:p>
          <w:p w:rsidR="00F11C75" w:rsidRDefault="002B4EC3">
            <w:pPr>
              <w:pStyle w:val="TableParagraph"/>
              <w:spacing w:before="1"/>
              <w:ind w:left="109"/>
              <w:rPr>
                <w:sz w:val="26"/>
              </w:rPr>
            </w:pPr>
            <w:r>
              <w:rPr>
                <w:sz w:val="26"/>
              </w:rPr>
              <w:t>«Чем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помочь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советник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воспитанию?»</w:t>
            </w:r>
          </w:p>
        </w:tc>
      </w:tr>
    </w:tbl>
    <w:p w:rsidR="00F11C75" w:rsidRDefault="00F11C75">
      <w:pPr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5083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165" w:right="155" w:firstLine="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 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коллективе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(Всемирный 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психического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здоровья,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профилактика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буллинга)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2118"/>
                <w:tab w:val="left" w:pos="2317"/>
                <w:tab w:val="left" w:pos="3291"/>
                <w:tab w:val="left" w:pos="3944"/>
              </w:tabs>
              <w:spacing w:before="2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условиях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перегрузок,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разнообразия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быстро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решаемых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задач,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экономической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нестабильности,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стрессы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неотъемлемой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составляющей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приводят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депрессивному состоянию, которое,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очередь,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привести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проблемам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физического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конфликтам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близкими,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неуверенности,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озлобленности.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Знания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наладить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отношения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коллективе,</w:t>
            </w:r>
            <w:r>
              <w:rPr>
                <w:sz w:val="26"/>
              </w:rPr>
              <w:tab/>
              <w:t>сохранить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свое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психическое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здоровье,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смотреть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позитивно,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жертвой</w:t>
            </w:r>
          </w:p>
          <w:p w:rsidR="00F11C75" w:rsidRDefault="002B4EC3">
            <w:pPr>
              <w:pStyle w:val="TableParagraph"/>
              <w:spacing w:line="299" w:lineRule="exact"/>
              <w:ind w:left="110"/>
              <w:rPr>
                <w:sz w:val="26"/>
              </w:rPr>
            </w:pPr>
            <w:r>
              <w:rPr>
                <w:sz w:val="26"/>
              </w:rPr>
              <w:t>«травли»,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самому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опуститься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</w:p>
          <w:p w:rsidR="00F11C75" w:rsidRDefault="002B4EC3">
            <w:pPr>
              <w:pStyle w:val="TableParagraph"/>
              <w:spacing w:before="1"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«травли»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других,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необходимы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всем.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взаимосвязи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физического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психического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здоровья.</w:t>
            </w:r>
          </w:p>
          <w:p w:rsidR="00F11C75" w:rsidRDefault="002B4EC3">
            <w:pPr>
              <w:pStyle w:val="TableParagraph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Игра «Верю - не верю» о стереотипах в отношении здоровья 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здорового образа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</w:p>
          <w:p w:rsidR="00F11C75" w:rsidRDefault="002B4EC3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Просмотр отрывков из мультфильмов и фильмов, обсуждение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их.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буллинге,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вреде,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причиняет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человеку.</w:t>
            </w:r>
          </w:p>
          <w:p w:rsidR="00F11C75" w:rsidRDefault="002B4EC3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«Магия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игры»,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участвуют в игровых упражнениях, помогающих снять стресс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психологическое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напряжение,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выплеснуть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негативные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эмоции.</w:t>
            </w:r>
          </w:p>
          <w:p w:rsidR="00F11C75" w:rsidRDefault="002B4EC3">
            <w:pPr>
              <w:pStyle w:val="TableParagraph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Мозговой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штурм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«Мои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благополучия»,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 школьники составляют список лайфхаков класса о том,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как подростку справляться со стрессами, излишним давлением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взрослых.</w:t>
            </w:r>
          </w:p>
          <w:p w:rsidR="00F11C75" w:rsidRDefault="002B4EC3">
            <w:pPr>
              <w:pStyle w:val="TableParagraph"/>
              <w:spacing w:before="1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обсуждают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характеристики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идеального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коллектива, 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котором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</w:p>
          <w:p w:rsidR="00F11C75" w:rsidRDefault="002B4EC3">
            <w:pPr>
              <w:pStyle w:val="TableParagraph"/>
              <w:spacing w:line="277" w:lineRule="exact"/>
              <w:ind w:left="109"/>
              <w:rPr>
                <w:sz w:val="26"/>
              </w:rPr>
            </w:pPr>
            <w:r>
              <w:rPr>
                <w:sz w:val="26"/>
              </w:rPr>
              <w:t>было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комфортно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находиться.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.</w:t>
            </w:r>
          </w:p>
        </w:tc>
      </w:tr>
      <w:tr w:rsidR="00F11C75">
        <w:trPr>
          <w:trHeight w:val="3888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270" w:right="233" w:hanging="1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По ту сторону экрана.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115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кино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1784"/>
                <w:tab w:val="left" w:pos="2144"/>
                <w:tab w:val="left" w:pos="3041"/>
                <w:tab w:val="left" w:pos="4288"/>
              </w:tabs>
              <w:spacing w:before="2"/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Развитие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отечественного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отражает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вехи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страны,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моделирует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образ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будущего.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наряду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литературой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позволяет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человеку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увидеть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себя,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«зеркале»,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соотнести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свои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поступки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поступками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героев,</w:t>
            </w:r>
            <w:r>
              <w:rPr>
                <w:sz w:val="26"/>
              </w:rPr>
              <w:tab/>
              <w:t>анализировать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рефлексировать,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приобретать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профессий,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творчеством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талантливых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людей,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историей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F11C75" w:rsidRDefault="002B4EC3">
            <w:pPr>
              <w:pStyle w:val="TableParagraph"/>
              <w:spacing w:line="279" w:lineRule="exact"/>
              <w:ind w:left="110"/>
              <w:rPr>
                <w:sz w:val="26"/>
              </w:rPr>
            </w:pPr>
            <w:r>
              <w:rPr>
                <w:sz w:val="26"/>
              </w:rPr>
              <w:t>культурой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tabs>
                <w:tab w:val="left" w:pos="2520"/>
                <w:tab w:val="left" w:pos="3547"/>
                <w:tab w:val="left" w:pos="3976"/>
                <w:tab w:val="left" w:pos="5341"/>
                <w:tab w:val="left" w:pos="7261"/>
              </w:tabs>
              <w:spacing w:before="2"/>
              <w:ind w:left="109" w:right="103" w:firstLine="341"/>
              <w:jc w:val="left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z w:val="26"/>
              </w:rPr>
              <w:tab/>
              <w:t>беседа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любимых</w:t>
            </w:r>
            <w:r>
              <w:rPr>
                <w:sz w:val="26"/>
              </w:rPr>
              <w:tab/>
              <w:t>мультфильмах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кинофильмах,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жанрах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кино.</w:t>
            </w:r>
          </w:p>
          <w:p w:rsidR="00F11C75" w:rsidRDefault="002B4EC3">
            <w:pPr>
              <w:pStyle w:val="TableParagraph"/>
              <w:spacing w:line="298" w:lineRule="exact"/>
              <w:ind w:left="451"/>
              <w:jc w:val="left"/>
              <w:rPr>
                <w:sz w:val="26"/>
              </w:rPr>
            </w:pPr>
            <w:r>
              <w:rPr>
                <w:w w:val="95"/>
                <w:sz w:val="26"/>
              </w:rPr>
              <w:t>Просмотр</w:t>
            </w:r>
            <w:r>
              <w:rPr>
                <w:spacing w:val="2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видеоролика</w:t>
            </w:r>
            <w:r>
              <w:rPr>
                <w:spacing w:val="2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об</w:t>
            </w:r>
            <w:r>
              <w:rPr>
                <w:spacing w:val="29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истории</w:t>
            </w:r>
            <w:r>
              <w:rPr>
                <w:spacing w:val="3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российского</w:t>
            </w:r>
            <w:r>
              <w:rPr>
                <w:spacing w:val="26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игрового</w:t>
            </w:r>
            <w:r>
              <w:rPr>
                <w:spacing w:val="29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кино.</w:t>
            </w:r>
          </w:p>
          <w:p w:rsidR="00F11C75" w:rsidRDefault="002B4EC3">
            <w:pPr>
              <w:pStyle w:val="TableParagraph"/>
              <w:spacing w:line="298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ролика.</w:t>
            </w:r>
          </w:p>
          <w:p w:rsidR="00F11C75" w:rsidRDefault="002B4EC3">
            <w:pPr>
              <w:pStyle w:val="TableParagraph"/>
              <w:spacing w:before="1"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будущем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кинематографа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цифровую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эпоху.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Интерактивная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игра,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называют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мультфильм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фильм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отрывку.</w:t>
            </w:r>
          </w:p>
          <w:p w:rsidR="00F11C75" w:rsidRDefault="002B4EC3">
            <w:pPr>
              <w:pStyle w:val="TableParagraph"/>
              <w:spacing w:before="2"/>
              <w:ind w:left="109" w:right="99" w:firstLine="341"/>
              <w:jc w:val="left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«Ты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актер»,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где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пробуют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роли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актеров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немого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кино.</w:t>
            </w:r>
          </w:p>
          <w:p w:rsidR="00F11C75" w:rsidRDefault="002B4EC3">
            <w:pPr>
              <w:pStyle w:val="TableParagraph"/>
              <w:tabs>
                <w:tab w:val="left" w:pos="1700"/>
                <w:tab w:val="left" w:pos="2651"/>
                <w:tab w:val="left" w:pos="3008"/>
                <w:tab w:val="left" w:pos="4696"/>
                <w:tab w:val="left" w:pos="5917"/>
              </w:tabs>
              <w:ind w:left="109" w:right="99" w:firstLine="341"/>
              <w:jc w:val="left"/>
              <w:rPr>
                <w:sz w:val="26"/>
              </w:rPr>
            </w:pPr>
            <w:r>
              <w:rPr>
                <w:sz w:val="26"/>
              </w:rPr>
              <w:t>Итоговая</w:t>
            </w:r>
            <w:r>
              <w:rPr>
                <w:sz w:val="26"/>
              </w:rPr>
              <w:tab/>
              <w:t>беседа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возможности</w:t>
            </w:r>
            <w:r>
              <w:rPr>
                <w:sz w:val="26"/>
              </w:rPr>
              <w:tab/>
              <w:t>создания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собственного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фильма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классе,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сделанного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руками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школьников.</w:t>
            </w:r>
          </w:p>
        </w:tc>
      </w:tr>
    </w:tbl>
    <w:p w:rsidR="00F11C75" w:rsidRDefault="00F11C75">
      <w:pPr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3588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спецназа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2865"/>
                <w:tab w:val="left" w:pos="2911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Подразделения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специального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назначения (спецназ) в России имеют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особую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значимость,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олицетворяют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служение Отечеству, мужество и силу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духа,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беспримерное</w:t>
            </w:r>
          </w:p>
          <w:p w:rsidR="00F11C75" w:rsidRDefault="002B4EC3">
            <w:pPr>
              <w:pStyle w:val="TableParagraph"/>
              <w:tabs>
                <w:tab w:val="left" w:pos="2058"/>
                <w:tab w:val="left" w:pos="2304"/>
                <w:tab w:val="left" w:pos="3163"/>
                <w:tab w:val="left" w:pos="3209"/>
              </w:tabs>
              <w:ind w:left="110" w:right="97"/>
              <w:rPr>
                <w:sz w:val="26"/>
              </w:rPr>
            </w:pPr>
            <w:r>
              <w:rPr>
                <w:sz w:val="26"/>
              </w:rPr>
              <w:t>самопожертвование,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готовность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мгновенно прийти на помощь Родине.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Военнослужащие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спецназа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обладают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особыми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профессиональными,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физическими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моральным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 xml:space="preserve">качествами,    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 xml:space="preserve">являются    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достойным</w:t>
            </w:r>
          </w:p>
          <w:p w:rsidR="00F11C75" w:rsidRDefault="002B4EC3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примером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настоящего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мужчины.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беседе,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видах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подразделений специального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назначения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F11C75" w:rsidRDefault="002B4EC3">
            <w:pPr>
              <w:pStyle w:val="TableParagraph"/>
              <w:spacing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обсуждении: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«Качества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личности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бойца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спецназа».</w:t>
            </w:r>
          </w:p>
          <w:p w:rsidR="00F11C75" w:rsidRDefault="002B4EC3">
            <w:pPr>
              <w:pStyle w:val="TableParagraph"/>
              <w:tabs>
                <w:tab w:val="left" w:pos="2088"/>
                <w:tab w:val="left" w:pos="4091"/>
                <w:tab w:val="left" w:pos="5202"/>
                <w:tab w:val="left" w:pos="5986"/>
                <w:tab w:val="left" w:pos="7019"/>
              </w:tabs>
              <w:ind w:left="109" w:right="103" w:firstLine="341"/>
              <w:jc w:val="left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z w:val="26"/>
              </w:rPr>
              <w:tab/>
              <w:t>интерактивного</w:t>
            </w:r>
            <w:r>
              <w:rPr>
                <w:sz w:val="26"/>
              </w:rPr>
              <w:tab/>
              <w:t>задания</w:t>
            </w:r>
            <w:r>
              <w:rPr>
                <w:sz w:val="26"/>
              </w:rPr>
              <w:tab/>
              <w:t>«Что</w:t>
            </w:r>
            <w:r>
              <w:rPr>
                <w:sz w:val="26"/>
              </w:rPr>
              <w:tab/>
              <w:t>важнее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спецназовца –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сила?»</w:t>
            </w:r>
          </w:p>
        </w:tc>
      </w:tr>
      <w:tr w:rsidR="00F11C75">
        <w:trPr>
          <w:trHeight w:val="3588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1029" w:right="608" w:hanging="39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народного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единства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Смутное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страны.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Самозванцы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—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одна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причин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продолжавшейся Смуты.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Ополчение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князем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Дмитрием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Пожарским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земским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старостой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Кузьмой Мининым.</w:t>
            </w:r>
          </w:p>
          <w:p w:rsidR="00F11C75" w:rsidRDefault="002B4EC3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Примеры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единения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войне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появлении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народного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единства.</w:t>
            </w:r>
          </w:p>
          <w:p w:rsidR="00F11C75" w:rsidRDefault="002B4EC3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Знакомство с исторической справкой о событиях Смутного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времени.</w:t>
            </w:r>
          </w:p>
          <w:p w:rsidR="00F11C75" w:rsidRDefault="002B4EC3">
            <w:pPr>
              <w:pStyle w:val="TableParagraph"/>
              <w:ind w:left="109" w:right="95" w:firstLine="341"/>
              <w:rPr>
                <w:sz w:val="26"/>
              </w:rPr>
            </w:pPr>
            <w:r>
              <w:rPr>
                <w:sz w:val="26"/>
              </w:rPr>
              <w:t>Работа в группах: если бы вы жили в Смутное время, в чем вы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увидели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ополчений?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Обмен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мнениями.</w:t>
            </w:r>
          </w:p>
          <w:p w:rsidR="00F11C75" w:rsidRDefault="002B4EC3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Дискуссия о том, что 4 ноября 1612 года воины народного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ополчения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продемонстрировали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образец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сплоченности всего народа вне зависимости от происхождения,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вероисповедания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положения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обществе.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Дискуссия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</w:p>
          <w:p w:rsidR="00F11C75" w:rsidRDefault="002B4EC3">
            <w:pPr>
              <w:pStyle w:val="TableParagraph"/>
              <w:spacing w:line="278" w:lineRule="exact"/>
              <w:ind w:left="109"/>
              <w:rPr>
                <w:sz w:val="26"/>
              </w:rPr>
            </w:pPr>
            <w:r>
              <w:rPr>
                <w:sz w:val="26"/>
              </w:rPr>
              <w:t>еще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люди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чувствуют,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надо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объединяться?</w:t>
            </w:r>
          </w:p>
        </w:tc>
      </w:tr>
    </w:tbl>
    <w:p w:rsidR="00F11C75" w:rsidRDefault="00F11C75">
      <w:pPr>
        <w:spacing w:line="278" w:lineRule="exact"/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6579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9" w:right="8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Россия: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взгляд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будущее.</w:t>
            </w:r>
          </w:p>
          <w:p w:rsidR="00F11C75" w:rsidRDefault="002B4EC3">
            <w:pPr>
              <w:pStyle w:val="TableParagraph"/>
              <w:spacing w:line="298" w:lineRule="exact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Технологический</w:t>
            </w:r>
          </w:p>
          <w:p w:rsidR="00F11C75" w:rsidRDefault="002B4EC3">
            <w:pPr>
              <w:pStyle w:val="TableParagraph"/>
              <w:ind w:left="99" w:right="8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суверенитет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/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цифровая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экономика / новые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профессии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1000"/>
                <w:tab w:val="left" w:pos="1386"/>
                <w:tab w:val="left" w:pos="1597"/>
                <w:tab w:val="left" w:pos="1787"/>
                <w:tab w:val="left" w:pos="1983"/>
                <w:tab w:val="left" w:pos="2055"/>
                <w:tab w:val="left" w:pos="2216"/>
                <w:tab w:val="left" w:pos="2370"/>
                <w:tab w:val="left" w:pos="2413"/>
                <w:tab w:val="left" w:pos="2710"/>
                <w:tab w:val="left" w:pos="2806"/>
                <w:tab w:val="left" w:pos="2945"/>
                <w:tab w:val="left" w:pos="3036"/>
                <w:tab w:val="left" w:pos="3080"/>
                <w:tab w:val="left" w:pos="3295"/>
                <w:tab w:val="left" w:pos="3331"/>
                <w:tab w:val="left" w:pos="3480"/>
                <w:tab w:val="left" w:pos="3634"/>
                <w:tab w:val="left" w:pos="3729"/>
                <w:tab w:val="left" w:pos="4286"/>
              </w:tabs>
              <w:spacing w:before="2"/>
              <w:ind w:left="110" w:right="95" w:firstLine="340"/>
              <w:jc w:val="left"/>
              <w:rPr>
                <w:sz w:val="26"/>
              </w:rPr>
            </w:pPr>
            <w:r>
              <w:rPr>
                <w:sz w:val="26"/>
              </w:rPr>
              <w:t>Технологический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суверенитет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решает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задачи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обеспечения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безопасности,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получения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энергии,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продовольственной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независимости,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транспортной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связности.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Логика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z w:val="26"/>
              </w:rPr>
              <w:tab/>
              <w:t>экономики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предполагает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защиту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  <w:t>и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формирование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высокотехнологичных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  <w:t>отраслей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3"/>
                <w:sz w:val="26"/>
              </w:rPr>
              <w:t>с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высокой</w:t>
            </w:r>
            <w:r>
              <w:rPr>
                <w:color w:val="111111"/>
                <w:sz w:val="26"/>
              </w:rPr>
              <w:tab/>
              <w:t>долей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интеллектуальных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вложений.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  <w:t>Развитие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цифровой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экономики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pacing w:val="-1"/>
                <w:sz w:val="26"/>
              </w:rPr>
              <w:t>предполагает</w:t>
            </w:r>
            <w:r>
              <w:rPr>
                <w:color w:val="111111"/>
                <w:spacing w:val="-62"/>
                <w:sz w:val="26"/>
              </w:rPr>
              <w:t xml:space="preserve"> </w:t>
            </w:r>
            <w:r>
              <w:rPr>
                <w:color w:val="111111"/>
                <w:sz w:val="26"/>
              </w:rPr>
              <w:t>выстраивание</w:t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111111"/>
                <w:sz w:val="26"/>
              </w:rPr>
              <w:tab/>
            </w:r>
            <w:r>
              <w:rPr>
                <w:color w:val="040C28"/>
                <w:spacing w:val="-1"/>
                <w:sz w:val="26"/>
              </w:rPr>
              <w:t>системы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экономических,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социальных</w:t>
            </w:r>
            <w:r>
              <w:rPr>
                <w:color w:val="040C28"/>
                <w:sz w:val="26"/>
              </w:rPr>
              <w:tab/>
              <w:t>и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культурных</w:t>
            </w:r>
            <w:r>
              <w:rPr>
                <w:color w:val="040C28"/>
                <w:spacing w:val="39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отношений,</w:t>
            </w:r>
            <w:r>
              <w:rPr>
                <w:color w:val="040C28"/>
                <w:spacing w:val="40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основанных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на</w:t>
            </w:r>
            <w:r>
              <w:rPr>
                <w:color w:val="040C28"/>
                <w:sz w:val="26"/>
              </w:rPr>
              <w:tab/>
              <w:t>использовании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pacing w:val="-1"/>
                <w:sz w:val="26"/>
              </w:rPr>
              <w:t>цифровых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информационно-коммуникационных</w:t>
            </w:r>
            <w:r>
              <w:rPr>
                <w:color w:val="040C28"/>
                <w:spacing w:val="1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технологий.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Появление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новых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профессий</w:t>
            </w:r>
            <w:r>
              <w:rPr>
                <w:color w:val="040C28"/>
                <w:spacing w:val="15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связано</w:t>
            </w:r>
            <w:r>
              <w:rPr>
                <w:color w:val="040C28"/>
                <w:spacing w:val="15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с</w:t>
            </w:r>
            <w:r>
              <w:rPr>
                <w:color w:val="040C28"/>
                <w:spacing w:val="16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цифровизацией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экономики,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  <w:t>движением</w:t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z w:val="26"/>
              </w:rPr>
              <w:tab/>
            </w:r>
            <w:r>
              <w:rPr>
                <w:color w:val="040C28"/>
                <w:spacing w:val="-2"/>
                <w:sz w:val="26"/>
              </w:rPr>
              <w:t>к</w:t>
            </w:r>
            <w:r>
              <w:rPr>
                <w:color w:val="040C28"/>
                <w:spacing w:val="-62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технологическому</w:t>
            </w:r>
            <w:r>
              <w:rPr>
                <w:color w:val="040C28"/>
                <w:spacing w:val="-3"/>
                <w:sz w:val="26"/>
              </w:rPr>
              <w:t xml:space="preserve"> </w:t>
            </w:r>
            <w:r>
              <w:rPr>
                <w:color w:val="040C28"/>
                <w:sz w:val="26"/>
              </w:rPr>
              <w:t>суверенитету.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Беседа о сущности понятий «суверенитет», «технологический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суверенитет»,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«цифровая экономика».</w:t>
            </w:r>
          </w:p>
          <w:p w:rsidR="00F11C75" w:rsidRDefault="002B4EC3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Просмотр видеоролика о цифровых технологиях, вошедших 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современную жизнь многих россиян, в экономику, образование 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культуру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высказывают свои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возможностях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рисках,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появляются в связи с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проникновением искусственного интеллекта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сферы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экономики,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спорта.</w:t>
            </w:r>
          </w:p>
          <w:p w:rsidR="00F11C75" w:rsidRDefault="002B4EC3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Игра-викторина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«Язык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всех»,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знакомятся с новыми понятиями в области цифровых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технологий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профессиями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будущего.</w:t>
            </w:r>
          </w:p>
          <w:p w:rsidR="00F11C75" w:rsidRDefault="002B4EC3">
            <w:pPr>
              <w:pStyle w:val="TableParagraph"/>
              <w:ind w:left="109" w:right="95" w:firstLine="341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путешествие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городу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профессий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будущего,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знакомятся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двенадцатью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направлениями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профессиональной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охватывают 50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перспективных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профессий.</w:t>
            </w:r>
          </w:p>
          <w:p w:rsidR="00F11C75" w:rsidRDefault="002B4EC3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просит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завершить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некоторые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предложений,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например:</w:t>
            </w:r>
          </w:p>
          <w:p w:rsidR="00F11C75" w:rsidRDefault="002B4EC3">
            <w:pPr>
              <w:pStyle w:val="TableParagraph"/>
              <w:spacing w:line="299" w:lineRule="exact"/>
              <w:ind w:left="109"/>
              <w:rPr>
                <w:sz w:val="26"/>
              </w:rPr>
            </w:pPr>
            <w:r>
              <w:rPr>
                <w:sz w:val="26"/>
              </w:rPr>
              <w:t>«Самое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большое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открытие,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которое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сделал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этом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занятии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</w:p>
          <w:p w:rsidR="00F11C75" w:rsidRDefault="002B4EC3">
            <w:pPr>
              <w:pStyle w:val="TableParagraph"/>
              <w:spacing w:before="1"/>
              <w:ind w:left="109" w:right="103"/>
              <w:rPr>
                <w:sz w:val="26"/>
              </w:rPr>
            </w:pPr>
            <w:r>
              <w:rPr>
                <w:sz w:val="26"/>
              </w:rPr>
              <w:t>…»;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«Все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говорят, что без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цифры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сегодняшняя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невозможна,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этим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утверждением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…»;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«Если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меня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спросят,</w:t>
            </w:r>
          </w:p>
          <w:p w:rsidR="00F11C75" w:rsidRDefault="002B4EC3">
            <w:pPr>
              <w:pStyle w:val="TableParagraph"/>
              <w:spacing w:line="278" w:lineRule="exact"/>
              <w:ind w:left="109"/>
              <w:rPr>
                <w:sz w:val="26"/>
              </w:rPr>
            </w:pPr>
            <w:r>
              <w:rPr>
                <w:sz w:val="26"/>
              </w:rPr>
              <w:t>готов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 учится всю свою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жизнь,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отвечу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…»</w:t>
            </w:r>
          </w:p>
        </w:tc>
      </w:tr>
      <w:tr w:rsidR="00F11C75">
        <w:trPr>
          <w:trHeight w:val="2090"/>
        </w:trPr>
        <w:tc>
          <w:tcPr>
            <w:tcW w:w="3118" w:type="dxa"/>
            <w:tcBorders>
              <w:bottom w:val="single" w:sz="6" w:space="0" w:color="000000"/>
            </w:tcBorders>
          </w:tcPr>
          <w:p w:rsidR="00F11C75" w:rsidRDefault="002B4EC3">
            <w:pPr>
              <w:pStyle w:val="TableParagraph"/>
              <w:ind w:left="364" w:right="154" w:hanging="17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 взаимоотношениях в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семье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(День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матери)</w:t>
            </w:r>
          </w:p>
        </w:tc>
        <w:tc>
          <w:tcPr>
            <w:tcW w:w="4537" w:type="dxa"/>
            <w:tcBorders>
              <w:bottom w:val="single" w:sz="6" w:space="0" w:color="000000"/>
            </w:tcBorders>
          </w:tcPr>
          <w:p w:rsidR="00F11C75" w:rsidRDefault="002B4EC3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Мама — важный человек в 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Материнская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любовь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безоговорочная.</w:t>
            </w:r>
          </w:p>
          <w:p w:rsidR="00F11C75" w:rsidRDefault="002B4EC3">
            <w:pPr>
              <w:pStyle w:val="TableParagraph"/>
              <w:ind w:left="450"/>
              <w:rPr>
                <w:sz w:val="26"/>
              </w:rPr>
            </w:pPr>
            <w:r>
              <w:rPr>
                <w:sz w:val="26"/>
              </w:rPr>
              <w:t>Легко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мамой?</w:t>
            </w:r>
          </w:p>
        </w:tc>
        <w:tc>
          <w:tcPr>
            <w:tcW w:w="7516" w:type="dxa"/>
            <w:tcBorders>
              <w:bottom w:val="single" w:sz="6" w:space="0" w:color="000000"/>
            </w:tcBorders>
          </w:tcPr>
          <w:p w:rsidR="00F11C75" w:rsidRDefault="002B4EC3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«Незаконченное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 каждый школьник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продолжает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 «Первое,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приходит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голову,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слышу слово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«мама»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…»</w:t>
            </w:r>
          </w:p>
          <w:p w:rsidR="00F11C75" w:rsidRDefault="002B4EC3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групповом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случаев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недопонимания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мам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детей.</w:t>
            </w:r>
          </w:p>
          <w:p w:rsidR="00F11C75" w:rsidRDefault="002B4EC3">
            <w:pPr>
              <w:pStyle w:val="TableParagraph"/>
              <w:spacing w:line="299" w:lineRule="exact"/>
              <w:ind w:left="451"/>
              <w:rPr>
                <w:sz w:val="26"/>
              </w:rPr>
            </w:pPr>
            <w:r>
              <w:rPr>
                <w:sz w:val="26"/>
              </w:rPr>
              <w:t>Поиск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причин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этого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групповой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работы.</w:t>
            </w:r>
          </w:p>
          <w:p w:rsidR="00F11C75" w:rsidRDefault="002B4EC3">
            <w:pPr>
              <w:pStyle w:val="TableParagraph"/>
              <w:spacing w:before="1" w:line="275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делает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наших мам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счастливыми</w:t>
            </w:r>
          </w:p>
        </w:tc>
      </w:tr>
    </w:tbl>
    <w:p w:rsidR="00F11C75" w:rsidRDefault="00F11C75">
      <w:pPr>
        <w:spacing w:line="275" w:lineRule="exact"/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26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546" w:right="434" w:hanging="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Что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такое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Родина?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(региональный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</w:p>
          <w:p w:rsidR="00F11C75" w:rsidRDefault="002B4EC3">
            <w:pPr>
              <w:pStyle w:val="TableParagraph"/>
              <w:spacing w:line="299" w:lineRule="exact"/>
              <w:ind w:left="32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местный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компонент)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8" w:firstLine="340"/>
              <w:rPr>
                <w:sz w:val="26"/>
              </w:rPr>
            </w:pPr>
            <w:r>
              <w:rPr>
                <w:sz w:val="26"/>
              </w:rPr>
              <w:t>Что для каждого человека означает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слово «Родина»? Это родители, семья,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дом, друзья, родной город, регион, вся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наша страна и народ. Чувство любви 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своей Родине человек несет в себе всю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жизнь,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поддержка.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территория,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это,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прежде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всего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то,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любим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F11C75" w:rsidRDefault="002B4EC3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готовы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защищать.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чувствовал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гордость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символов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Какова региональная символика? Что означают элементы герба,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флага?</w:t>
            </w:r>
          </w:p>
          <w:p w:rsidR="00F11C75" w:rsidRDefault="002B4EC3">
            <w:pPr>
              <w:pStyle w:val="TableParagraph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Знакомство с традициями народов, живущих на территории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F11C75" w:rsidRDefault="002B4EC3">
            <w:pPr>
              <w:pStyle w:val="TableParagraph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Участие в 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 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 объединяет людей разных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национальностей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одной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 этом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помогает?</w:t>
            </w:r>
          </w:p>
        </w:tc>
      </w:tr>
      <w:tr w:rsidR="00F11C75">
        <w:trPr>
          <w:trHeight w:val="2392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Мы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вместе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2907"/>
              </w:tabs>
              <w:spacing w:before="2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создания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Красного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Креста.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Особенности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волонтерской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Волонтерство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Международного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 xml:space="preserve">Комитета 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Красного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Креста.</w:t>
            </w:r>
          </w:p>
          <w:p w:rsidR="00F11C75" w:rsidRDefault="002B4EC3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Участие в обсуждении вопроса: действительно ли создание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именно этой организации можно считать началом волонтерского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движения?</w:t>
            </w:r>
          </w:p>
          <w:p w:rsidR="00F11C75" w:rsidRDefault="002B4EC3">
            <w:pPr>
              <w:pStyle w:val="TableParagraph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списка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особенностей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волонтерской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</w:p>
          <w:p w:rsidR="00F11C75" w:rsidRDefault="002B4EC3">
            <w:pPr>
              <w:pStyle w:val="TableParagraph"/>
              <w:spacing w:line="277" w:lineRule="exact"/>
              <w:ind w:left="451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историями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волонтёрской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</w:tc>
      </w:tr>
      <w:tr w:rsidR="00F11C75">
        <w:trPr>
          <w:trHeight w:val="26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Главный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закон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страны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Значение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Конституции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граждан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выполнение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обязанностей. Ответственность — 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осознанное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поведение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98" w:lineRule="exact"/>
              <w:ind w:left="451"/>
              <w:rPr>
                <w:sz w:val="26"/>
              </w:rPr>
            </w:pPr>
            <w:r>
              <w:rPr>
                <w:sz w:val="26"/>
              </w:rPr>
              <w:t xml:space="preserve">Участие  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 xml:space="preserve">во   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 xml:space="preserve">вступительной   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 xml:space="preserve">беседе   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 xml:space="preserve">о   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 xml:space="preserve">значении   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слова</w:t>
            </w:r>
          </w:p>
          <w:p w:rsidR="00F11C75" w:rsidRDefault="002B4EC3">
            <w:pPr>
              <w:pStyle w:val="TableParagraph"/>
              <w:spacing w:line="298" w:lineRule="exact"/>
              <w:ind w:left="109"/>
              <w:rPr>
                <w:sz w:val="26"/>
              </w:rPr>
            </w:pPr>
            <w:r>
              <w:rPr>
                <w:sz w:val="26"/>
              </w:rPr>
              <w:t>«конституция»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без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конституции.</w:t>
            </w:r>
          </w:p>
          <w:p w:rsidR="00F11C75" w:rsidRDefault="002B4EC3">
            <w:pPr>
              <w:pStyle w:val="TableParagraph"/>
              <w:spacing w:before="1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 в обсуждении ситуаций, в которых было нарушение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или невыполнение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обязанностей.</w:t>
            </w:r>
          </w:p>
          <w:p w:rsidR="00F11C75" w:rsidRDefault="002B4EC3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«Незаконченное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продолжает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«Нужно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Конституцию,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потому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что…»</w:t>
            </w:r>
          </w:p>
          <w:p w:rsidR="00F11C75" w:rsidRDefault="002B4EC3">
            <w:pPr>
              <w:pStyle w:val="TableParagraph"/>
              <w:spacing w:line="298" w:lineRule="exact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осознанном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поведении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ответственности</w:t>
            </w:r>
          </w:p>
        </w:tc>
      </w:tr>
    </w:tbl>
    <w:p w:rsidR="00F11C75" w:rsidRDefault="00F11C75">
      <w:pPr>
        <w:spacing w:line="298" w:lineRule="exact"/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1794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Герои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нашего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времени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Россия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героическим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прошлым. Современные герои — кто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они?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начинается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меня?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 непростой судьбе 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страны, о войнах, которые выпали на долю народа и о героизме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кто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вставал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защиту.</w:t>
            </w:r>
          </w:p>
          <w:p w:rsidR="00F11C75" w:rsidRDefault="002B4EC3">
            <w:pPr>
              <w:pStyle w:val="TableParagraph"/>
              <w:spacing w:line="297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героизму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сегодня?</w:t>
            </w:r>
          </w:p>
          <w:p w:rsidR="00F11C75" w:rsidRDefault="002B4EC3">
            <w:pPr>
              <w:pStyle w:val="TableParagraph"/>
              <w:spacing w:before="1"/>
              <w:ind w:left="109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мнений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школьников.</w:t>
            </w:r>
          </w:p>
          <w:p w:rsidR="00F11C75" w:rsidRDefault="002B4EC3">
            <w:pPr>
              <w:pStyle w:val="TableParagraph"/>
              <w:spacing w:before="1" w:line="278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игре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«Качества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современного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героя»</w:t>
            </w:r>
          </w:p>
        </w:tc>
      </w:tr>
      <w:tr w:rsidR="00F11C75">
        <w:trPr>
          <w:trHeight w:val="2092"/>
        </w:trPr>
        <w:tc>
          <w:tcPr>
            <w:tcW w:w="3118" w:type="dxa"/>
          </w:tcPr>
          <w:p w:rsidR="00F11C75" w:rsidRDefault="002B4EC3">
            <w:pPr>
              <w:pStyle w:val="TableParagraph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Новогодние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семейные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традиции разных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народов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Новый год — праздник всей семьи.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Новогодние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Новогодние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приметы.</w:t>
            </w:r>
          </w:p>
          <w:p w:rsidR="00F11C75" w:rsidRDefault="002B4EC3">
            <w:pPr>
              <w:pStyle w:val="TableParagraph"/>
              <w:ind w:left="110" w:right="100" w:firstLine="340"/>
              <w:rPr>
                <w:sz w:val="26"/>
              </w:rPr>
            </w:pPr>
            <w:r>
              <w:rPr>
                <w:sz w:val="26"/>
              </w:rPr>
              <w:t>Различные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встречи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народов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ind w:left="451" w:right="101"/>
              <w:rPr>
                <w:sz w:val="26"/>
              </w:rPr>
            </w:pPr>
            <w:r>
              <w:rPr>
                <w:sz w:val="26"/>
              </w:rPr>
              <w:t>Игра «Вопрос из шляпы» (Все ли вы знаете о Новом годе?)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«Поделись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новогодней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традицией,</w:t>
            </w:r>
          </w:p>
          <w:p w:rsidR="00F11C75" w:rsidRDefault="002B4EC3">
            <w:pPr>
              <w:pStyle w:val="TableParagraph"/>
              <w:ind w:left="109"/>
              <w:rPr>
                <w:sz w:val="26"/>
              </w:rPr>
            </w:pPr>
            <w:r>
              <w:rPr>
                <w:sz w:val="26"/>
              </w:rPr>
              <w:t>которая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объединяет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народы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страны».</w:t>
            </w:r>
          </w:p>
          <w:p w:rsidR="00F11C75" w:rsidRDefault="002B4EC3">
            <w:pPr>
              <w:pStyle w:val="TableParagraph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чаще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мечтаем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материальных подарках, но есть ли что-то, что мы хотели 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изменить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себе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Новом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году?</w:t>
            </w:r>
          </w:p>
          <w:p w:rsidR="00F11C75" w:rsidRDefault="002B4EC3">
            <w:pPr>
              <w:pStyle w:val="TableParagraph"/>
              <w:spacing w:before="1" w:line="278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разговоре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новогодних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приметах,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подарках.</w:t>
            </w:r>
          </w:p>
        </w:tc>
      </w:tr>
      <w:tr w:rsidR="00F11C75">
        <w:trPr>
          <w:trHeight w:val="2092"/>
        </w:trPr>
        <w:tc>
          <w:tcPr>
            <w:tcW w:w="3118" w:type="dxa"/>
          </w:tcPr>
          <w:p w:rsidR="00F11C75" w:rsidRDefault="002B4EC3">
            <w:pPr>
              <w:pStyle w:val="TableParagraph"/>
              <w:spacing w:line="298" w:lineRule="exact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А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до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Я.</w:t>
            </w:r>
          </w:p>
          <w:p w:rsidR="00F11C75" w:rsidRDefault="002B4EC3">
            <w:pPr>
              <w:pStyle w:val="TableParagraph"/>
              <w:spacing w:before="1"/>
              <w:ind w:left="99" w:right="8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450 лет "Азбуке" Ивана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Фёдорова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151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Способы передачи информации до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письменности.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Разница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 азбукой и букварем. «Азбука»,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напечатанная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Иваном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Федоровым:</w:t>
            </w:r>
          </w:p>
          <w:p w:rsidR="00F11C75" w:rsidRDefault="002B4EC3">
            <w:pPr>
              <w:pStyle w:val="TableParagraph"/>
              <w:ind w:left="110" w:right="98"/>
              <w:rPr>
                <w:sz w:val="26"/>
              </w:rPr>
            </w:pPr>
            <w:r>
              <w:rPr>
                <w:sz w:val="26"/>
              </w:rPr>
              <w:t>«Ради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скорого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младенческого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научения».</w:t>
            </w:r>
          </w:p>
        </w:tc>
        <w:tc>
          <w:tcPr>
            <w:tcW w:w="7516" w:type="dxa"/>
          </w:tcPr>
          <w:p w:rsidR="00F11C75" w:rsidRDefault="00F11C75">
            <w:pPr>
              <w:pStyle w:val="TableParagraph"/>
              <w:spacing w:before="6"/>
              <w:ind w:left="0"/>
              <w:jc w:val="left"/>
              <w:rPr>
                <w:rFonts w:ascii="Calibri"/>
                <w:b/>
                <w:sz w:val="24"/>
              </w:rPr>
            </w:pPr>
          </w:p>
          <w:p w:rsidR="00F11C75" w:rsidRDefault="002B4EC3">
            <w:pPr>
              <w:pStyle w:val="TableParagraph"/>
              <w:spacing w:before="1"/>
              <w:ind w:left="451" w:right="1574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способах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передачи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информации.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Блиц-опрос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«Интересные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Азбуке».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«Первая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печатная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«Азбука»: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особенности».</w:t>
            </w:r>
          </w:p>
          <w:p w:rsidR="00F11C75" w:rsidRDefault="002B4EC3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Интерактивные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задания,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содержанием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«Азбуки».</w:t>
            </w:r>
          </w:p>
        </w:tc>
      </w:tr>
      <w:tr w:rsidR="00F11C75">
        <w:trPr>
          <w:trHeight w:val="2093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Налоговая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грамотность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2545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Современный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должен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обладать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функциональной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грамотностью, в том числе налоговой.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чего собирают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налоги?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обеспечивают для граждан? Выплата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налогов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</w:p>
          <w:p w:rsidR="00F11C75" w:rsidRDefault="002B4EC3">
            <w:pPr>
              <w:pStyle w:val="TableParagraph"/>
              <w:spacing w:line="277" w:lineRule="exact"/>
              <w:ind w:left="110"/>
              <w:rPr>
                <w:sz w:val="26"/>
              </w:rPr>
            </w:pPr>
            <w:r>
              <w:rPr>
                <w:sz w:val="26"/>
              </w:rPr>
              <w:t>гражданина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Федерации.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такое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налоговая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система.</w:t>
            </w:r>
          </w:p>
          <w:p w:rsidR="00F11C75" w:rsidRDefault="002B4EC3">
            <w:pPr>
              <w:pStyle w:val="TableParagraph"/>
              <w:ind w:left="451" w:right="669"/>
              <w:jc w:val="left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«Для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государству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необходим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бюджет?».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«Права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налогоплательщика».</w:t>
            </w:r>
          </w:p>
          <w:p w:rsidR="00F11C75" w:rsidRDefault="002B4EC3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задание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«Создай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распредели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бюджет».</w:t>
            </w:r>
          </w:p>
        </w:tc>
      </w:tr>
    </w:tbl>
    <w:p w:rsidR="00F11C75" w:rsidRDefault="00F11C75">
      <w:pPr>
        <w:spacing w:line="299" w:lineRule="exact"/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29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9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Непокоренные.</w:t>
            </w:r>
          </w:p>
          <w:p w:rsidR="00F11C75" w:rsidRDefault="002B4EC3">
            <w:pPr>
              <w:pStyle w:val="TableParagraph"/>
              <w:ind w:left="99" w:right="8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80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полного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освобождения</w:t>
            </w:r>
          </w:p>
          <w:p w:rsidR="00F11C75" w:rsidRDefault="002B4EC3">
            <w:pPr>
              <w:pStyle w:val="TableParagraph"/>
              <w:spacing w:line="299" w:lineRule="exact"/>
              <w:ind w:left="97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Ленинграда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от</w:t>
            </w:r>
          </w:p>
          <w:p w:rsidR="00F11C75" w:rsidRDefault="002B4EC3">
            <w:pPr>
              <w:pStyle w:val="TableParagraph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фашистской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блокады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Голод, морозы, бомбардировки 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тяготы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Блокадный паек. Способы выживания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ленинградцев.</w:t>
            </w:r>
          </w:p>
          <w:p w:rsidR="00F11C75" w:rsidRDefault="002B4EC3">
            <w:pPr>
              <w:pStyle w:val="TableParagraph"/>
              <w:ind w:left="450" w:right="99"/>
              <w:rPr>
                <w:sz w:val="26"/>
              </w:rPr>
            </w:pPr>
            <w:r>
              <w:rPr>
                <w:sz w:val="26"/>
              </w:rPr>
              <w:t>О провале планов немецких войск.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героизме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советских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воинов,</w:t>
            </w:r>
          </w:p>
          <w:p w:rsidR="00F11C75" w:rsidRDefault="002B4EC3">
            <w:pPr>
              <w:pStyle w:val="TableParagraph"/>
              <w:spacing w:line="299" w:lineRule="exact"/>
              <w:ind w:left="110"/>
              <w:rPr>
                <w:sz w:val="26"/>
              </w:rPr>
            </w:pPr>
            <w:r>
              <w:rPr>
                <w:sz w:val="26"/>
              </w:rPr>
              <w:t>освободивших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город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Неве.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 в блиц-опросе «Что вы знаете о блокаде Ленинграда;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попал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кольцо;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Гитлер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хотел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захватить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почему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Ладожское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озеро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называют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дорогой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освобождение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фашистской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Великой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Отечественной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войны?»</w:t>
            </w:r>
          </w:p>
          <w:p w:rsidR="00F11C75" w:rsidRDefault="002B4EC3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Беседа о том, что помогало людям выстоять в осажденном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городе.</w:t>
            </w:r>
          </w:p>
          <w:p w:rsidR="00F11C75" w:rsidRDefault="002B4EC3">
            <w:pPr>
              <w:pStyle w:val="TableParagraph"/>
              <w:spacing w:line="300" w:lineRule="exact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Работа в парах с дальнейшим обобщением: почему планам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Гитлера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суждено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сбыться?</w:t>
            </w:r>
          </w:p>
        </w:tc>
      </w:tr>
      <w:tr w:rsidR="00F11C75">
        <w:trPr>
          <w:trHeight w:val="3285"/>
        </w:trPr>
        <w:tc>
          <w:tcPr>
            <w:tcW w:w="3118" w:type="dxa"/>
          </w:tcPr>
          <w:p w:rsidR="00F11C75" w:rsidRDefault="002B4EC3">
            <w:pPr>
              <w:pStyle w:val="TableParagraph"/>
              <w:spacing w:line="298" w:lineRule="exact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Союзники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2434"/>
              </w:tabs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Кто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союзник?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принимает,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обладает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правами?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заключение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договора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государств?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разделяют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поддерживают</w:t>
            </w:r>
            <w:r>
              <w:rPr>
                <w:sz w:val="26"/>
              </w:rPr>
              <w:tab/>
              <w:t>наши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традиционные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уважают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стремятся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укреплению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союзных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государств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поддерживают</w:t>
            </w:r>
          </w:p>
          <w:p w:rsidR="00F11C75" w:rsidRDefault="002B4EC3">
            <w:pPr>
              <w:pStyle w:val="TableParagraph"/>
              <w:spacing w:line="276" w:lineRule="exact"/>
              <w:ind w:left="110"/>
              <w:jc w:val="left"/>
              <w:rPr>
                <w:sz w:val="26"/>
              </w:rPr>
            </w:pPr>
            <w:r>
              <w:rPr>
                <w:sz w:val="26"/>
              </w:rPr>
              <w:t>их.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line="297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государствах-союзниках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Федерации.</w:t>
            </w:r>
          </w:p>
          <w:p w:rsidR="00F11C75" w:rsidRDefault="002B4EC3">
            <w:pPr>
              <w:pStyle w:val="TableParagraph"/>
              <w:tabs>
                <w:tab w:val="left" w:pos="2060"/>
                <w:tab w:val="left" w:pos="3113"/>
                <w:tab w:val="left" w:pos="4970"/>
                <w:tab w:val="left" w:pos="6251"/>
              </w:tabs>
              <w:ind w:left="109" w:right="101" w:firstLine="341"/>
              <w:jc w:val="left"/>
              <w:rPr>
                <w:sz w:val="26"/>
              </w:rPr>
            </w:pPr>
            <w:r>
              <w:rPr>
                <w:sz w:val="26"/>
              </w:rPr>
              <w:t>Блиц-опрос:</w:t>
            </w:r>
            <w:r>
              <w:rPr>
                <w:sz w:val="26"/>
              </w:rPr>
              <w:tab/>
              <w:t>«Какие</w:t>
            </w:r>
            <w:r>
              <w:rPr>
                <w:sz w:val="26"/>
              </w:rPr>
              <w:tab/>
              <w:t>традиционные</w:t>
            </w:r>
            <w:r>
              <w:rPr>
                <w:sz w:val="26"/>
              </w:rPr>
              <w:tab/>
              <w:t>ценности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разделяют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союзники?».</w:t>
            </w:r>
          </w:p>
          <w:p w:rsidR="00F11C75" w:rsidRDefault="002B4EC3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Дискуссия: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права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союзных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государств.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заключается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союзническая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поддержка?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Россия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делает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для союзников?</w:t>
            </w:r>
          </w:p>
        </w:tc>
      </w:tr>
    </w:tbl>
    <w:p w:rsidR="00F11C75" w:rsidRDefault="00F11C75">
      <w:pPr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29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669" w:right="114" w:hanging="5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190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Д.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Менделеева.</w:t>
            </w:r>
          </w:p>
          <w:p w:rsidR="00F11C75" w:rsidRDefault="002B4EC3">
            <w:pPr>
              <w:pStyle w:val="TableParagraph"/>
              <w:spacing w:line="299" w:lineRule="exact"/>
              <w:ind w:left="1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российской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науки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Цивилизация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технические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Вклад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ученых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мировую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науку.</w:t>
            </w:r>
          </w:p>
          <w:p w:rsidR="00F11C75" w:rsidRDefault="002B4EC3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Д.И.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Менделеев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науки.</w:t>
            </w:r>
          </w:p>
          <w:p w:rsidR="00F11C75" w:rsidRDefault="002B4EC3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Достижения науки в повседневной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Плюсы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минусы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технического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прогресса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какой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была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без научных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достижений.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основных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научных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62"/>
                <w:sz w:val="26"/>
              </w:rPr>
              <w:t xml:space="preserve"> </w:t>
            </w:r>
            <w:r>
              <w:rPr>
                <w:sz w:val="26"/>
              </w:rPr>
              <w:t>технических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достижениях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 нашей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</w:p>
          <w:p w:rsidR="00F11C75" w:rsidRDefault="002B4EC3">
            <w:pPr>
              <w:pStyle w:val="TableParagraph"/>
              <w:ind w:left="109" w:right="94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интерактивном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задании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«Д.И.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Менделеев: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химия».</w:t>
            </w:r>
          </w:p>
          <w:p w:rsidR="00F11C75" w:rsidRDefault="002B4EC3">
            <w:pPr>
              <w:pStyle w:val="TableParagraph"/>
              <w:tabs>
                <w:tab w:val="left" w:pos="1641"/>
                <w:tab w:val="left" w:pos="2043"/>
                <w:tab w:val="left" w:pos="2867"/>
                <w:tab w:val="left" w:pos="3275"/>
                <w:tab w:val="left" w:pos="4314"/>
                <w:tab w:val="left" w:pos="5765"/>
              </w:tabs>
              <w:ind w:left="109" w:right="100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блиц</w:t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  <w:t>опросе</w:t>
            </w:r>
            <w:r>
              <w:rPr>
                <w:sz w:val="26"/>
              </w:rPr>
              <w:tab/>
              <w:t>«Примеры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использования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науки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повседневной жизни».</w:t>
            </w:r>
          </w:p>
          <w:p w:rsidR="00F11C75" w:rsidRDefault="002B4EC3">
            <w:pPr>
              <w:pStyle w:val="TableParagraph"/>
              <w:spacing w:line="300" w:lineRule="exact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дальнейшим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обобщением: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«Плюсы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минусы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научно-технического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прогресса»</w:t>
            </w:r>
          </w:p>
        </w:tc>
      </w:tr>
      <w:tr w:rsidR="00F11C75">
        <w:trPr>
          <w:trHeight w:val="4483"/>
        </w:trPr>
        <w:tc>
          <w:tcPr>
            <w:tcW w:w="3118" w:type="dxa"/>
          </w:tcPr>
          <w:p w:rsidR="00F11C75" w:rsidRDefault="002B4EC3">
            <w:pPr>
              <w:pStyle w:val="TableParagraph"/>
              <w:spacing w:line="298" w:lineRule="exact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первооткрывателя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Россия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является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большой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страной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мире,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которую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продолжительную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шаг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шагом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исследовали,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изучали,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открывали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землепроходцы.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Удивительные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уголки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сегодня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открыть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любой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школьник.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Мотивационная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первооткрывателях,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открытиях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удивительных местах России. Мозговой штурм, в ходе 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за 1 минуту должны назвать 15 российских городов;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 вторую минуту - 15 российских рек; за третью – 15 названий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деревьев,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кустарников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цветов,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растут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регионе.</w:t>
            </w:r>
          </w:p>
          <w:p w:rsidR="00F11C75" w:rsidRDefault="002B4EC3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географического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общества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русских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землепроходцах.</w:t>
            </w:r>
          </w:p>
          <w:p w:rsidR="00F11C75" w:rsidRDefault="002B4EC3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«Своя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игра»,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разыгрываются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вопросы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уникальных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местах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первооткрывателях.</w:t>
            </w:r>
          </w:p>
          <w:p w:rsidR="00F11C75" w:rsidRDefault="002B4EC3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школьниками,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продолжают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предложения,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начало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произносит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педагог:</w:t>
            </w:r>
          </w:p>
          <w:p w:rsidR="00F11C75" w:rsidRDefault="002B4EC3">
            <w:pPr>
              <w:pStyle w:val="TableParagraph"/>
              <w:ind w:left="109" w:right="97"/>
              <w:rPr>
                <w:sz w:val="26"/>
              </w:rPr>
            </w:pPr>
            <w:r>
              <w:rPr>
                <w:sz w:val="26"/>
              </w:rPr>
              <w:t>«Я никогда не знал, что …»; «Если бы я делал пост в социальных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сетях по итогам нашего сегодняшнего разговора, то я назвал 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…»;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«Каждый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первооткрывателем,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потому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</w:p>
          <w:p w:rsidR="00F11C75" w:rsidRDefault="002B4EC3">
            <w:pPr>
              <w:pStyle w:val="TableParagraph"/>
              <w:spacing w:line="278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…».</w:t>
            </w:r>
          </w:p>
        </w:tc>
      </w:tr>
    </w:tbl>
    <w:p w:rsidR="00F11C75" w:rsidRDefault="00F11C75">
      <w:pPr>
        <w:spacing w:line="278" w:lineRule="exact"/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29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защитника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Отечества.</w:t>
            </w:r>
          </w:p>
          <w:p w:rsidR="00F11C75" w:rsidRDefault="002B4EC3">
            <w:pPr>
              <w:pStyle w:val="TableParagraph"/>
              <w:ind w:left="99" w:right="8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280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Федора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Ушакова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военного: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кто её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выбирает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сегодня.</w:t>
            </w:r>
          </w:p>
          <w:p w:rsidR="00F11C75" w:rsidRDefault="002B4EC3">
            <w:pPr>
              <w:pStyle w:val="TableParagraph"/>
              <w:tabs>
                <w:tab w:val="left" w:pos="2571"/>
                <w:tab w:val="left" w:pos="2747"/>
              </w:tabs>
              <w:ind w:left="110" w:right="94" w:firstLine="340"/>
              <w:rPr>
                <w:sz w:val="26"/>
              </w:rPr>
            </w:pPr>
            <w:r>
              <w:rPr>
                <w:w w:val="95"/>
                <w:sz w:val="26"/>
              </w:rPr>
              <w:t>Смекалка в военном деле. 280-летие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великого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флотоводца,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командующего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Черноморским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флотом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(1790—1798);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командующего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русско-турецкой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эскадрой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Средиземном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море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(1798—</w:t>
            </w:r>
          </w:p>
          <w:p w:rsidR="00F11C75" w:rsidRDefault="002B4EC3">
            <w:pPr>
              <w:pStyle w:val="TableParagraph"/>
              <w:spacing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1800),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адмирала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(1799)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Ф.Ф.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Ушакова.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100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интеллектуальной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разминке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знаете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Дне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Отечества».</w:t>
            </w:r>
          </w:p>
          <w:p w:rsidR="00F11C75" w:rsidRDefault="002B4EC3">
            <w:pPr>
              <w:pStyle w:val="TableParagraph"/>
              <w:spacing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выбора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профессии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военного.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работе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парах: 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примерами военных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действий,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выручала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смекалка.</w:t>
            </w:r>
          </w:p>
          <w:p w:rsidR="00F11C75" w:rsidRDefault="002B4EC3">
            <w:pPr>
              <w:pStyle w:val="TableParagraph"/>
              <w:spacing w:before="1"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современность: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уроки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адмирала Ушакова.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жители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выражают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благодарность 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защитникам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Отечества</w:t>
            </w:r>
          </w:p>
        </w:tc>
      </w:tr>
      <w:tr w:rsidR="00F11C75">
        <w:trPr>
          <w:trHeight w:val="4486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1013" w:right="175" w:hanging="8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Как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найти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свое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место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обществе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2501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Что нужно для того, чтобы 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друзей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хорошим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другом? Примеры настоящей дружбы.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того,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хорошую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хорошим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семьянином.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нужно,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призвание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настоящим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профессионалом.</w:t>
            </w:r>
          </w:p>
          <w:p w:rsidR="00F11C75" w:rsidRDefault="002B4EC3">
            <w:pPr>
              <w:pStyle w:val="TableParagraph"/>
              <w:tabs>
                <w:tab w:val="left" w:pos="2235"/>
              </w:tabs>
              <w:ind w:left="110" w:right="98"/>
              <w:rPr>
                <w:sz w:val="26"/>
              </w:rPr>
            </w:pPr>
            <w:r>
              <w:rPr>
                <w:sz w:val="26"/>
              </w:rPr>
              <w:t>Поддержка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профессионального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самоопределения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9" w:firstLine="341"/>
              <w:jc w:val="right"/>
              <w:rPr>
                <w:sz w:val="26"/>
              </w:rPr>
            </w:pPr>
            <w:r>
              <w:rPr>
                <w:sz w:val="26"/>
              </w:rPr>
              <w:t>Проблематизирующая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трех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слагаемых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успешной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самореализации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обществе: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дружбе,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  <w:p w:rsidR="00F11C75" w:rsidRDefault="002B4EC3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Выступление федерального спикера (о примерах и способах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самореализации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различных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сферах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жизни).</w:t>
            </w:r>
          </w:p>
          <w:p w:rsidR="00F11C75" w:rsidRDefault="002B4EC3">
            <w:pPr>
              <w:pStyle w:val="TableParagraph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будущее»,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обсуждают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вопросы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хороших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друзей,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как найти спутника/спутницу жизни, чем руководствоваться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выборе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  <w:p w:rsidR="00F11C75" w:rsidRDefault="002B4EC3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возьму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собой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взрослую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жизнь?»,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 ходе которой школьники в каждой группе из набора карточек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выбирают 5 и аргументируют всему классу свой выбор. В набор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могут входить, например, карточки «умение готовить», «умение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дружить»,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«умение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учиться»,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«знать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языки»,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«умение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шутить»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F11C75" w:rsidRDefault="002B4EC3">
            <w:pPr>
              <w:pStyle w:val="TableParagraph"/>
              <w:spacing w:before="1" w:line="278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т.д.</w:t>
            </w:r>
          </w:p>
        </w:tc>
      </w:tr>
    </w:tbl>
    <w:p w:rsidR="00F11C75" w:rsidRDefault="00F11C75">
      <w:pPr>
        <w:spacing w:line="278" w:lineRule="exact"/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2093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77" w:right="187" w:hanging="76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Всемирный фестиваль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молодежи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Всемирный фестиваль молодежи 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2024. Сириус – федеральная площадка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фестиваля.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всемирного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фестиваля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молодежи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студентов.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Фестивали,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проходили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tabs>
                <w:tab w:val="left" w:pos="1890"/>
                <w:tab w:val="left" w:pos="2892"/>
                <w:tab w:val="left" w:pos="3425"/>
                <w:tab w:val="left" w:pos="4757"/>
                <w:tab w:val="left" w:pos="5982"/>
              </w:tabs>
              <w:spacing w:before="2"/>
              <w:ind w:left="109" w:right="101" w:firstLine="341"/>
              <w:jc w:val="left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z w:val="26"/>
              </w:rPr>
              <w:tab/>
              <w:t>работа</w:t>
            </w:r>
            <w:r>
              <w:rPr>
                <w:sz w:val="26"/>
              </w:rPr>
              <w:tab/>
              <w:t>по</w:t>
            </w:r>
            <w:r>
              <w:rPr>
                <w:sz w:val="26"/>
              </w:rPr>
              <w:tab/>
              <w:t>созданию</w:t>
            </w:r>
            <w:r>
              <w:rPr>
                <w:sz w:val="26"/>
              </w:rPr>
              <w:tab/>
              <w:t>кластера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«Всемирный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фестиваль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молодежи».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Историческая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справка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возникновения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Всемирного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фестиваля молодежи.</w:t>
            </w:r>
          </w:p>
          <w:p w:rsidR="00F11C75" w:rsidRDefault="002B4EC3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«Эмблемы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символы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фестивалей».</w:t>
            </w:r>
          </w:p>
          <w:p w:rsidR="00F11C75" w:rsidRDefault="002B4EC3">
            <w:pPr>
              <w:pStyle w:val="TableParagraph"/>
              <w:tabs>
                <w:tab w:val="left" w:pos="1848"/>
                <w:tab w:val="left" w:pos="3489"/>
                <w:tab w:val="left" w:pos="4847"/>
                <w:tab w:val="left" w:pos="6192"/>
                <w:tab w:val="left" w:pos="6542"/>
                <w:tab w:val="left" w:pos="7284"/>
              </w:tabs>
              <w:spacing w:line="298" w:lineRule="exact"/>
              <w:ind w:left="109" w:right="97" w:firstLine="341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z w:val="26"/>
              </w:rPr>
              <w:tab/>
              <w:t>«Всемирный</w:t>
            </w:r>
            <w:r>
              <w:rPr>
                <w:sz w:val="26"/>
              </w:rPr>
              <w:tab/>
              <w:t>фестиваль</w:t>
            </w:r>
            <w:r>
              <w:rPr>
                <w:sz w:val="26"/>
              </w:rPr>
              <w:tab/>
              <w:t>молодежи</w:t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  <w:t>2024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подробностях».</w:t>
            </w:r>
          </w:p>
        </w:tc>
      </w:tr>
      <w:tr w:rsidR="00F11C75">
        <w:trPr>
          <w:trHeight w:val="5383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9" w:right="8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«Первым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делом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самолеты».</w:t>
            </w:r>
          </w:p>
          <w:p w:rsidR="00F11C75" w:rsidRDefault="002B4EC3">
            <w:pPr>
              <w:pStyle w:val="TableParagraph"/>
              <w:spacing w:line="299" w:lineRule="exact"/>
              <w:ind w:left="97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гражданской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авиации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3617"/>
              </w:tabs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Легендарная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авиации.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 конструкторов, инженеров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летчиков-испытателей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первых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самолетов.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Мировые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рекорды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летчиков.</w:t>
            </w:r>
          </w:p>
          <w:p w:rsidR="00F11C75" w:rsidRDefault="002B4EC3">
            <w:pPr>
              <w:pStyle w:val="TableParagraph"/>
              <w:tabs>
                <w:tab w:val="left" w:pos="2874"/>
              </w:tabs>
              <w:spacing w:line="298" w:lineRule="exact"/>
              <w:ind w:left="450"/>
              <w:rPr>
                <w:sz w:val="26"/>
              </w:rPr>
            </w:pPr>
            <w:r>
              <w:rPr>
                <w:sz w:val="26"/>
              </w:rPr>
              <w:t>Современное</w:t>
            </w:r>
            <w:r>
              <w:rPr>
                <w:sz w:val="26"/>
              </w:rPr>
              <w:tab/>
              <w:t>авиастроение.</w:t>
            </w:r>
          </w:p>
          <w:p w:rsidR="00F11C75" w:rsidRDefault="002B4EC3">
            <w:pPr>
              <w:pStyle w:val="TableParagraph"/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Профессии,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авиацией.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Проблематизирующая беседа «Почему человек всегда хотел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подняться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небо?»,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обсуждаются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первыми попытками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«обрести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крылья».</w:t>
            </w:r>
          </w:p>
          <w:p w:rsidR="00F11C75" w:rsidRDefault="002B4EC3">
            <w:pPr>
              <w:pStyle w:val="TableParagraph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Видеоролик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авиации,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полета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1913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году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первом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мире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четырехмоторном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самолете</w:t>
            </w:r>
          </w:p>
          <w:p w:rsidR="00F11C75" w:rsidRDefault="002B4EC3">
            <w:pPr>
              <w:pStyle w:val="TableParagraph"/>
              <w:ind w:left="109" w:right="101"/>
              <w:rPr>
                <w:sz w:val="26"/>
              </w:rPr>
            </w:pPr>
            <w:r>
              <w:rPr>
                <w:sz w:val="26"/>
              </w:rPr>
              <w:t>«Русский витязь»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современных авиалайнеров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"Суперджет",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МС-21,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Ил-114-300,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Ту-214,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Ил-96,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"Байкал".</w:t>
            </w:r>
          </w:p>
          <w:p w:rsidR="00F11C75" w:rsidRDefault="002B4EC3">
            <w:pPr>
              <w:pStyle w:val="TableParagraph"/>
              <w:ind w:left="109" w:right="102" w:firstLine="406"/>
              <w:rPr>
                <w:sz w:val="26"/>
              </w:rPr>
            </w:pPr>
            <w:r>
              <w:rPr>
                <w:sz w:val="26"/>
              </w:rPr>
              <w:t>Интерактивная игра «33 ступеньки в небо», в ходе 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знакомятся с легендарными российскими пилотами,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испытателями,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конструкторами.</w:t>
            </w:r>
          </w:p>
          <w:p w:rsidR="00F11C75" w:rsidRDefault="002B4EC3">
            <w:pPr>
              <w:pStyle w:val="TableParagraph"/>
              <w:spacing w:before="1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«Тренажер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летчика»,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выполняют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упражнения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(например,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«Компас»,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«Часы»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др.)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предлагают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современным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пилотам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при профотборе.</w:t>
            </w:r>
          </w:p>
          <w:p w:rsidR="00F11C75" w:rsidRDefault="002B4EC3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Рефлексивная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«Я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могу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кем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захочу,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уже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нет?»,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 ходе которой подростки рассуждают об ограничениях, 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накладывает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профессия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пилота,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реализоваться</w:t>
            </w:r>
          </w:p>
          <w:p w:rsidR="00F11C75" w:rsidRDefault="002B4EC3">
            <w:pPr>
              <w:pStyle w:val="TableParagraph"/>
              <w:spacing w:line="278" w:lineRule="exact"/>
              <w:ind w:left="109"/>
              <w:rPr>
                <w:sz w:val="26"/>
              </w:rPr>
            </w:pPr>
            <w:r>
              <w:rPr>
                <w:sz w:val="26"/>
              </w:rPr>
              <w:t>мечта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небе,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даже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если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нельзя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летчиком.</w:t>
            </w:r>
          </w:p>
        </w:tc>
      </w:tr>
    </w:tbl>
    <w:p w:rsidR="00F11C75" w:rsidRDefault="00F11C75">
      <w:pPr>
        <w:spacing w:line="278" w:lineRule="exact"/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1794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8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Крым.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Путь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домой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Красивейший полуостров с богатой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историей.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полуострова.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Достопримечательности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Крыма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географическом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положении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использованием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карты.</w:t>
            </w:r>
          </w:p>
          <w:p w:rsidR="00F11C75" w:rsidRDefault="002B4EC3">
            <w:pPr>
              <w:pStyle w:val="TableParagraph"/>
              <w:ind w:left="109" w:right="97" w:firstLine="341"/>
              <w:rPr>
                <w:sz w:val="26"/>
              </w:rPr>
            </w:pPr>
            <w:r>
              <w:rPr>
                <w:sz w:val="26"/>
              </w:rPr>
              <w:t>Самостоятельная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изучению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Крыма. Работа в группах с обобщением: что с древних времен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привлекало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народы 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Крымском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полуострове?</w:t>
            </w:r>
          </w:p>
          <w:p w:rsidR="00F11C75" w:rsidRDefault="002B4EC3">
            <w:pPr>
              <w:pStyle w:val="TableParagraph"/>
              <w:spacing w:line="278" w:lineRule="exact"/>
              <w:ind w:left="451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мнениями: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рекомендовали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посетить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Крыму</w:t>
            </w:r>
          </w:p>
        </w:tc>
      </w:tr>
      <w:tr w:rsidR="00F11C75">
        <w:trPr>
          <w:trHeight w:val="1792"/>
        </w:trPr>
        <w:tc>
          <w:tcPr>
            <w:tcW w:w="3118" w:type="dxa"/>
          </w:tcPr>
          <w:p w:rsidR="00F11C75" w:rsidRDefault="002B4EC3">
            <w:pPr>
              <w:pStyle w:val="TableParagraph"/>
              <w:ind w:left="1068" w:right="506" w:hanging="54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-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здоровая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держава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Здоровый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приоритетное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направление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большинстве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составляющие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здоровья.</w:t>
            </w:r>
          </w:p>
          <w:p w:rsidR="00F11C75" w:rsidRDefault="002B4EC3">
            <w:pPr>
              <w:pStyle w:val="TableParagraph"/>
              <w:spacing w:line="298" w:lineRule="exact"/>
              <w:ind w:left="110" w:right="95"/>
              <w:rPr>
                <w:sz w:val="26"/>
              </w:rPr>
            </w:pPr>
            <w:r>
              <w:rPr>
                <w:sz w:val="26"/>
              </w:rPr>
              <w:t>Современные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проекты,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связанные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здоровьем.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ind w:left="451" w:right="98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«Основные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правила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здорового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образа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жизни».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Групповая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работа: составление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памятки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ЗОЖ.</w:t>
            </w:r>
          </w:p>
          <w:p w:rsidR="00F11C75" w:rsidRDefault="002B4EC3">
            <w:pPr>
              <w:pStyle w:val="TableParagraph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«Следуешь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моде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вредишь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здоровью»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(о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тату,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пирсинге,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энергетиках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т.д.).</w:t>
            </w:r>
          </w:p>
        </w:tc>
      </w:tr>
      <w:tr w:rsidR="00F11C75">
        <w:trPr>
          <w:trHeight w:val="4186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347" w:right="338" w:hanging="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Цирк! Цирк! Цирк!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(К</w:t>
            </w:r>
            <w:r>
              <w:rPr>
                <w:b/>
                <w:spacing w:val="-13"/>
                <w:sz w:val="26"/>
              </w:rPr>
              <w:t xml:space="preserve"> </w:t>
            </w:r>
            <w:r>
              <w:rPr>
                <w:b/>
                <w:sz w:val="26"/>
              </w:rPr>
              <w:t>Международному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дню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цирка)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7" w:firstLine="340"/>
              <w:rPr>
                <w:sz w:val="26"/>
              </w:rPr>
            </w:pPr>
            <w:r>
              <w:rPr>
                <w:sz w:val="26"/>
              </w:rPr>
              <w:t>Цирк как фантазийное и сказочное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искусство.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династии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Знаменитые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весь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силачи,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дрессировщики,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акробаты,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клоуны,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фокусники.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Цирковые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Просмотр видеоролика об истории цирка в России, начиная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первого стационарного цирка, построенного в Петербурге в 1877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году.</w:t>
            </w:r>
          </w:p>
          <w:p w:rsidR="00F11C75" w:rsidRDefault="002B4EC3">
            <w:pPr>
              <w:pStyle w:val="TableParagraph"/>
              <w:tabs>
                <w:tab w:val="left" w:pos="1750"/>
                <w:tab w:val="left" w:pos="3928"/>
                <w:tab w:val="left" w:pos="5602"/>
              </w:tabs>
              <w:spacing w:before="1"/>
              <w:ind w:left="109" w:right="97" w:firstLine="341"/>
              <w:jc w:val="righ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современном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цирке,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популярности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взрослых,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видах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циркового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искусства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(клоунаде,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акробатике,</w:t>
            </w:r>
            <w:r>
              <w:rPr>
                <w:sz w:val="26"/>
              </w:rPr>
              <w:tab/>
              <w:t>эквилибристике,</w:t>
            </w:r>
            <w:r>
              <w:rPr>
                <w:sz w:val="26"/>
              </w:rPr>
              <w:tab/>
              <w:t>гимнастике,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жонглировании,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эксцентрике,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иллюзионизме,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пантомиме,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дрессировке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животных).</w:t>
            </w:r>
          </w:p>
          <w:p w:rsidR="00F11C75" w:rsidRDefault="002B4EC3">
            <w:pPr>
              <w:pStyle w:val="TableParagraph"/>
              <w:ind w:left="109" w:right="102" w:firstLine="341"/>
              <w:rPr>
                <w:sz w:val="26"/>
              </w:rPr>
            </w:pPr>
            <w:r>
              <w:rPr>
                <w:sz w:val="26"/>
              </w:rPr>
              <w:t>Мастер-класс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«Фокус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здесь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сейчас»,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разучивают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несколько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простых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фокусов.</w:t>
            </w:r>
          </w:p>
          <w:p w:rsidR="00F11C75" w:rsidRDefault="002B4EC3">
            <w:pPr>
              <w:pStyle w:val="TableParagraph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Видео-викторина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«Клоун»,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знакомятся великими российскими клоунами (Юрий Никулин,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Олег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Попов,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Юрий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Куклачев,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Вячеслав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Полунин).</w:t>
            </w:r>
          </w:p>
          <w:p w:rsidR="00F11C75" w:rsidRDefault="002B4EC3">
            <w:pPr>
              <w:pStyle w:val="TableParagraph"/>
              <w:spacing w:line="298" w:lineRule="exact"/>
              <w:ind w:left="109" w:right="105" w:firstLine="341"/>
              <w:rPr>
                <w:sz w:val="26"/>
              </w:rPr>
            </w:pPr>
            <w:r>
              <w:rPr>
                <w:sz w:val="26"/>
              </w:rPr>
              <w:t>Рефлексивная беседа о том, как важно уметь поддерживать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оптимизм 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себе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окружающих.</w:t>
            </w:r>
          </w:p>
        </w:tc>
      </w:tr>
    </w:tbl>
    <w:p w:rsidR="00F11C75" w:rsidRDefault="00F11C75">
      <w:pPr>
        <w:spacing w:line="298" w:lineRule="exact"/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29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496" w:right="479" w:firstLine="10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«Я вижу Землю!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Это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так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красиво».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9" w:firstLine="340"/>
              <w:rPr>
                <w:sz w:val="26"/>
              </w:rPr>
            </w:pPr>
            <w:r>
              <w:rPr>
                <w:sz w:val="26"/>
              </w:rPr>
              <w:t>Главные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покорения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космоса.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космонавты-рекордсмены.</w:t>
            </w:r>
          </w:p>
          <w:p w:rsidR="00F11C75" w:rsidRDefault="002B4EC3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полёту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многолетний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процесс.</w:t>
            </w:r>
          </w:p>
          <w:p w:rsidR="00F11C75" w:rsidRDefault="002B4EC3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Художественный фильм «Вызов» 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персонажей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реальных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8" w:firstLine="341"/>
              <w:rPr>
                <w:sz w:val="26"/>
              </w:rPr>
            </w:pPr>
            <w:r>
              <w:rPr>
                <w:sz w:val="26"/>
              </w:rPr>
              <w:t>Участие во вступительной беседе об основных исторических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космонавтике.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Самостоятельная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интернете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космонавте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сделать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сообщение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одноклассников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(Герман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Титов,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Валентина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Терешкова,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Алексей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Леонов,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Светлана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Савицкая,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Валерий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Поляков, Елена Кондакова, Сергей Крикалев, Геннадий Падалка,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Анатолий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Соловьев).</w:t>
            </w:r>
          </w:p>
          <w:p w:rsidR="00F11C75" w:rsidRDefault="002B4EC3">
            <w:pPr>
              <w:pStyle w:val="TableParagraph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 в беседе о трудном процессе подготовки к полёту.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Обсуждение</w:t>
            </w:r>
            <w:r>
              <w:rPr>
                <w:spacing w:val="2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фильма</w:t>
            </w:r>
            <w:r>
              <w:rPr>
                <w:spacing w:val="2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«Вызов»</w:t>
            </w:r>
            <w:r>
              <w:rPr>
                <w:spacing w:val="2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-</w:t>
            </w:r>
            <w:r>
              <w:rPr>
                <w:spacing w:val="25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в</w:t>
            </w:r>
            <w:r>
              <w:rPr>
                <w:spacing w:val="24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чем</w:t>
            </w:r>
            <w:r>
              <w:rPr>
                <w:spacing w:val="23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заключался</w:t>
            </w:r>
            <w:r>
              <w:rPr>
                <w:spacing w:val="26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героизм</w:t>
            </w:r>
            <w:r>
              <w:rPr>
                <w:spacing w:val="2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главных</w:t>
            </w:r>
          </w:p>
          <w:p w:rsidR="00F11C75" w:rsidRDefault="002B4EC3">
            <w:pPr>
              <w:pStyle w:val="TableParagraph"/>
              <w:spacing w:line="277" w:lineRule="exact"/>
              <w:ind w:left="109"/>
              <w:rPr>
                <w:sz w:val="26"/>
              </w:rPr>
            </w:pPr>
            <w:r>
              <w:rPr>
                <w:sz w:val="26"/>
              </w:rPr>
              <w:t>действующих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лиц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актрисы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режиссера фильма.</w:t>
            </w:r>
          </w:p>
        </w:tc>
      </w:tr>
      <w:tr w:rsidR="00F11C75">
        <w:trPr>
          <w:trHeight w:val="3588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218" w:right="200" w:firstLine="37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215-летие со дня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Н.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В.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Гоголя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Николай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признанный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классик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литературы,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автор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знаменитых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«Мертвых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душ»,</w:t>
            </w:r>
          </w:p>
          <w:p w:rsidR="00F11C75" w:rsidRDefault="002B4EC3">
            <w:pPr>
              <w:pStyle w:val="TableParagraph"/>
              <w:ind w:left="110" w:right="100"/>
              <w:rPr>
                <w:sz w:val="26"/>
              </w:rPr>
            </w:pPr>
            <w:r>
              <w:rPr>
                <w:sz w:val="26"/>
              </w:rPr>
              <w:t>«Ревизора», «Вечеров на хуторе близ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Диканьки». Сюжеты, герои, ситуации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произведений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Николая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актуальны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сей день.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Проблематизирующая беседа «Классик есть классик», в ходе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 школьники обсуждают, какие сюжеты, герои, ситуации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произведений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Гоголя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назвать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современными.</w:t>
            </w:r>
          </w:p>
          <w:p w:rsidR="00F11C75" w:rsidRDefault="002B4EC3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Игра «Закончи фразу, ставшую крылатой», в ходе 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 продолжают знаменитые фразы из произведений Н.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Гоголя.</w:t>
            </w:r>
          </w:p>
          <w:p w:rsidR="00F11C75" w:rsidRDefault="002B4EC3">
            <w:pPr>
              <w:pStyle w:val="TableParagraph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Интерактивная игра, в ходе которой школьники по отрывкам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телеспектаклей,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кинофильмов,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иллюстраций,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произведениям Николая Гоголя, называют произведение и 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героев.</w:t>
            </w:r>
          </w:p>
          <w:p w:rsidR="00F11C75" w:rsidRDefault="002B4EC3">
            <w:pPr>
              <w:pStyle w:val="TableParagraph"/>
              <w:spacing w:line="300" w:lineRule="exact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Дискуссия, в ходе которой школьники обсуждают фразу И.А.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Гончарова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«Он, смеша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смеясь,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невидимо плакал…».</w:t>
            </w:r>
          </w:p>
        </w:tc>
      </w:tr>
      <w:tr w:rsidR="00F11C75">
        <w:trPr>
          <w:trHeight w:val="2089"/>
        </w:trPr>
        <w:tc>
          <w:tcPr>
            <w:tcW w:w="3118" w:type="dxa"/>
          </w:tcPr>
          <w:p w:rsidR="00F11C75" w:rsidRDefault="002B4EC3">
            <w:pPr>
              <w:pStyle w:val="TableParagraph"/>
              <w:ind w:left="823" w:right="768" w:hanging="34"/>
              <w:jc w:val="left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Экологичное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потребление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tabs>
                <w:tab w:val="left" w:pos="2370"/>
              </w:tabs>
              <w:ind w:left="110" w:right="94" w:firstLine="340"/>
              <w:rPr>
                <w:sz w:val="26"/>
              </w:rPr>
            </w:pPr>
            <w:r>
              <w:rPr>
                <w:sz w:val="26"/>
              </w:rPr>
              <w:t>Экологичное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потребление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способ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позаботиться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сохранности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планеты.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Экологические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проблемы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следствия</w:t>
            </w:r>
            <w:r>
              <w:rPr>
                <w:sz w:val="26"/>
              </w:rPr>
              <w:tab/>
              <w:t>безответственного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поведения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</w:p>
          <w:p w:rsidR="00F11C75" w:rsidRDefault="002B4EC3">
            <w:pPr>
              <w:pStyle w:val="TableParagraph"/>
              <w:spacing w:line="300" w:lineRule="exact"/>
              <w:ind w:left="110" w:right="93" w:firstLine="340"/>
              <w:rPr>
                <w:sz w:val="26"/>
              </w:rPr>
            </w:pPr>
            <w:r>
              <w:rPr>
                <w:sz w:val="26"/>
              </w:rPr>
              <w:t>Соблюдать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эко-правила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сложно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ind w:left="109" w:right="96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экологическом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потреблении.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экологических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проблем,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существующих в России, и роли людей в их появлении, поиски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решений.</w:t>
            </w:r>
          </w:p>
          <w:p w:rsidR="00F11C75" w:rsidRDefault="002B4EC3">
            <w:pPr>
              <w:pStyle w:val="TableParagraph"/>
              <w:ind w:left="109" w:right="95" w:firstLine="341"/>
              <w:rPr>
                <w:sz w:val="26"/>
              </w:rPr>
            </w:pPr>
            <w:r>
              <w:rPr>
                <w:sz w:val="26"/>
              </w:rPr>
              <w:t>Работа в группах по составлению общего списка эко-правил,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легко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соблюдать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</w:p>
        </w:tc>
      </w:tr>
    </w:tbl>
    <w:p w:rsidR="00F11C75" w:rsidRDefault="00F11C75">
      <w:pPr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tbl>
      <w:tblPr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8"/>
        <w:gridCol w:w="4537"/>
        <w:gridCol w:w="7516"/>
      </w:tblGrid>
      <w:tr w:rsidR="00F11C75">
        <w:trPr>
          <w:trHeight w:val="300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 w:line="278" w:lineRule="exact"/>
              <w:ind w:left="99" w:right="9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78" w:lineRule="exact"/>
              <w:ind w:left="98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78" w:lineRule="exact"/>
              <w:ind w:left="2143" w:right="213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F11C75">
        <w:trPr>
          <w:trHeight w:val="1794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2"/>
              <w:ind w:left="99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Труд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крут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2" w:line="298" w:lineRule="exact"/>
              <w:ind w:left="450"/>
              <w:jc w:val="left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труда.</w:t>
            </w:r>
          </w:p>
          <w:p w:rsidR="00F11C75" w:rsidRDefault="002B4EC3">
            <w:pPr>
              <w:pStyle w:val="TableParagraph"/>
              <w:ind w:left="110" w:right="91" w:firstLine="340"/>
              <w:jc w:val="left"/>
              <w:rPr>
                <w:sz w:val="26"/>
              </w:rPr>
            </w:pPr>
            <w:r>
              <w:rPr>
                <w:sz w:val="26"/>
              </w:rPr>
              <w:t>Труд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право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человека?</w:t>
            </w:r>
          </w:p>
          <w:p w:rsidR="00F11C75" w:rsidRDefault="002B4EC3">
            <w:pPr>
              <w:pStyle w:val="TableParagraph"/>
              <w:ind w:left="110" w:firstLine="340"/>
              <w:jc w:val="lef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мечты.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Жизненно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важные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навыки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2" w:line="298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Вступительная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труда.</w:t>
            </w:r>
          </w:p>
          <w:p w:rsidR="00F11C75" w:rsidRDefault="002B4EC3">
            <w:pPr>
              <w:pStyle w:val="TableParagraph"/>
              <w:ind w:left="109" w:right="91" w:firstLine="341"/>
              <w:jc w:val="lef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дискуссии: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«Труд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право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человека?»</w:t>
            </w:r>
          </w:p>
          <w:p w:rsidR="00F11C75" w:rsidRDefault="002B4EC3">
            <w:pPr>
              <w:pStyle w:val="TableParagraph"/>
              <w:spacing w:line="299" w:lineRule="exact"/>
              <w:ind w:left="451"/>
              <w:jc w:val="left"/>
              <w:rPr>
                <w:sz w:val="26"/>
              </w:rPr>
            </w:pPr>
            <w:r>
              <w:rPr>
                <w:sz w:val="26"/>
              </w:rPr>
              <w:t>Мозговой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штурм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— обсуждение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критериев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мечты.</w:t>
            </w:r>
          </w:p>
          <w:p w:rsidR="00F11C75" w:rsidRDefault="002B4EC3">
            <w:pPr>
              <w:pStyle w:val="TableParagraph"/>
              <w:spacing w:line="300" w:lineRule="atLeast"/>
              <w:ind w:left="109" w:right="98" w:firstLine="341"/>
              <w:jc w:val="left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«Владеете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элементарными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трудовыми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навыками?»</w:t>
            </w:r>
          </w:p>
        </w:tc>
      </w:tr>
      <w:tr w:rsidR="00F11C75">
        <w:trPr>
          <w:trHeight w:val="20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line="296" w:lineRule="exact"/>
              <w:ind w:left="99" w:right="9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Урок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памяти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ind w:left="110" w:right="96" w:firstLine="340"/>
              <w:rPr>
                <w:sz w:val="26"/>
              </w:rPr>
            </w:pPr>
            <w:r>
              <w:rPr>
                <w:sz w:val="26"/>
              </w:rPr>
              <w:t>История появления праздника День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Победы. Поисковое движение России.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Могила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Неизвестного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Солдата.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празднования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Победы.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Бессмертный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полк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ind w:left="109" w:right="101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 День Победы. Участие в беседе о том, что заставляет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тысячи человек заниматься поиском и захоронением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останков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погибших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защитников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Отечества?</w:t>
            </w:r>
          </w:p>
          <w:p w:rsidR="00F11C75" w:rsidRDefault="002B4EC3">
            <w:pPr>
              <w:pStyle w:val="TableParagraph"/>
              <w:ind w:left="109" w:firstLine="341"/>
              <w:jc w:val="left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мнениями: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вашей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традиция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отмечать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Победы?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Участвует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семья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шествиях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Бессмертного</w:t>
            </w:r>
          </w:p>
          <w:p w:rsidR="00F11C75" w:rsidRDefault="002B4EC3">
            <w:pPr>
              <w:pStyle w:val="TableParagraph"/>
              <w:spacing w:line="277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полка?</w:t>
            </w:r>
          </w:p>
        </w:tc>
      </w:tr>
      <w:tr w:rsidR="00F11C75">
        <w:trPr>
          <w:trHeight w:val="2390"/>
        </w:trPr>
        <w:tc>
          <w:tcPr>
            <w:tcW w:w="3118" w:type="dxa"/>
          </w:tcPr>
          <w:p w:rsidR="00F11C75" w:rsidRDefault="002B4EC3">
            <w:pPr>
              <w:pStyle w:val="TableParagraph"/>
              <w:spacing w:line="298" w:lineRule="exact"/>
              <w:ind w:left="876"/>
              <w:rPr>
                <w:b/>
                <w:sz w:val="26"/>
              </w:rPr>
            </w:pPr>
            <w:r>
              <w:rPr>
                <w:b/>
                <w:sz w:val="26"/>
              </w:rPr>
              <w:t>Будь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готов!</w:t>
            </w:r>
          </w:p>
          <w:p w:rsidR="00F11C75" w:rsidRDefault="002B4EC3">
            <w:pPr>
              <w:pStyle w:val="TableParagraph"/>
              <w:spacing w:before="1"/>
              <w:ind w:left="695" w:right="625" w:hanging="60"/>
              <w:rPr>
                <w:b/>
                <w:sz w:val="26"/>
              </w:rPr>
            </w:pPr>
            <w:r>
              <w:rPr>
                <w:b/>
                <w:sz w:val="26"/>
              </w:rPr>
              <w:t>Ко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дню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детских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общественных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организаций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ind w:left="110" w:right="98" w:firstLine="340"/>
              <w:rPr>
                <w:sz w:val="26"/>
              </w:rPr>
            </w:pPr>
            <w:r>
              <w:rPr>
                <w:sz w:val="26"/>
              </w:rPr>
              <w:t>19 мая 1922 года — день рождения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пионерской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её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деятельность.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Распад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пионерской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Причины,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которым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объединяются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line="298" w:lineRule="exact"/>
              <w:ind w:left="45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 пионерской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</w:p>
          <w:p w:rsidR="00F11C75" w:rsidRDefault="002B4EC3">
            <w:pPr>
              <w:pStyle w:val="TableParagraph"/>
              <w:spacing w:before="1"/>
              <w:ind w:left="109" w:right="100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должно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детское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объединение,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захотелось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вступить.</w:t>
            </w:r>
          </w:p>
          <w:p w:rsidR="00F11C75" w:rsidRDefault="002B4EC3">
            <w:pPr>
              <w:pStyle w:val="TableParagraph"/>
              <w:spacing w:before="1"/>
              <w:ind w:left="109" w:right="99" w:firstLine="34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мозговом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штурме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выдвижению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объединяются.</w:t>
            </w:r>
          </w:p>
          <w:p w:rsidR="00F11C75" w:rsidRDefault="002B4EC3">
            <w:pPr>
              <w:pStyle w:val="TableParagraph"/>
              <w:spacing w:line="298" w:lineRule="exact"/>
              <w:ind w:left="109" w:right="103" w:firstLine="341"/>
              <w:rPr>
                <w:sz w:val="26"/>
              </w:rPr>
            </w:pPr>
            <w:r>
              <w:rPr>
                <w:sz w:val="26"/>
              </w:rPr>
              <w:t>Участие в беседе о том, какие бывают детские общественные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объединения</w:t>
            </w:r>
          </w:p>
        </w:tc>
      </w:tr>
      <w:tr w:rsidR="00F11C75">
        <w:trPr>
          <w:trHeight w:val="1496"/>
        </w:trPr>
        <w:tc>
          <w:tcPr>
            <w:tcW w:w="3118" w:type="dxa"/>
          </w:tcPr>
          <w:p w:rsidR="00F11C75" w:rsidRDefault="002B4EC3">
            <w:pPr>
              <w:pStyle w:val="TableParagraph"/>
              <w:spacing w:before="1"/>
              <w:ind w:left="163" w:right="15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Русский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язык.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Великий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могучий.</w:t>
            </w:r>
          </w:p>
          <w:p w:rsidR="00F11C75" w:rsidRDefault="002B4EC3">
            <w:pPr>
              <w:pStyle w:val="TableParagraph"/>
              <w:ind w:left="357" w:right="34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225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А.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С.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Пушкина</w:t>
            </w:r>
          </w:p>
        </w:tc>
        <w:tc>
          <w:tcPr>
            <w:tcW w:w="4537" w:type="dxa"/>
          </w:tcPr>
          <w:p w:rsidR="00F11C75" w:rsidRDefault="002B4EC3">
            <w:pPr>
              <w:pStyle w:val="TableParagraph"/>
              <w:spacing w:before="1"/>
              <w:ind w:left="450"/>
              <w:rPr>
                <w:sz w:val="26"/>
              </w:rPr>
            </w:pPr>
            <w:r>
              <w:rPr>
                <w:sz w:val="26"/>
              </w:rPr>
              <w:t>Неизвестный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Пушкин.</w:t>
            </w:r>
          </w:p>
          <w:p w:rsidR="00F11C75" w:rsidRDefault="002B4EC3">
            <w:pPr>
              <w:pStyle w:val="TableParagraph"/>
              <w:tabs>
                <w:tab w:val="left" w:pos="2890"/>
              </w:tabs>
              <w:spacing w:before="1"/>
              <w:ind w:left="110" w:right="95" w:firstLine="340"/>
              <w:rPr>
                <w:sz w:val="26"/>
              </w:rPr>
            </w:pPr>
            <w:r>
              <w:rPr>
                <w:sz w:val="26"/>
              </w:rPr>
              <w:t>Творчество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Пушкина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поколения.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Вклад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Пушкина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формирование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современного</w:t>
            </w:r>
          </w:p>
          <w:p w:rsidR="00F11C75" w:rsidRDefault="002B4EC3">
            <w:pPr>
              <w:pStyle w:val="TableParagraph"/>
              <w:spacing w:line="278" w:lineRule="exact"/>
              <w:ind w:left="110"/>
              <w:rPr>
                <w:sz w:val="26"/>
              </w:rPr>
            </w:pPr>
            <w:r>
              <w:rPr>
                <w:sz w:val="26"/>
              </w:rPr>
              <w:t>литературного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языка.</w:t>
            </w:r>
          </w:p>
        </w:tc>
        <w:tc>
          <w:tcPr>
            <w:tcW w:w="7516" w:type="dxa"/>
          </w:tcPr>
          <w:p w:rsidR="00F11C75" w:rsidRDefault="002B4EC3">
            <w:pPr>
              <w:pStyle w:val="TableParagraph"/>
              <w:spacing w:before="1"/>
              <w:ind w:left="451" w:right="98"/>
              <w:jc w:val="left"/>
              <w:rPr>
                <w:sz w:val="26"/>
              </w:rPr>
            </w:pPr>
            <w:r>
              <w:rPr>
                <w:sz w:val="26"/>
              </w:rPr>
              <w:t>Брейн- ринг «Узнай произведение по иллюстрации».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Историческая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справка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«Малоизвестные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А.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</w:p>
          <w:p w:rsidR="00F11C75" w:rsidRDefault="002B4EC3">
            <w:pPr>
              <w:pStyle w:val="TableParagraph"/>
              <w:spacing w:line="299" w:lineRule="exact"/>
              <w:ind w:left="109"/>
              <w:jc w:val="left"/>
              <w:rPr>
                <w:sz w:val="26"/>
              </w:rPr>
            </w:pPr>
            <w:r>
              <w:rPr>
                <w:sz w:val="26"/>
              </w:rPr>
              <w:t>Пушкина».</w:t>
            </w:r>
          </w:p>
          <w:p w:rsidR="00F11C75" w:rsidRDefault="002B4EC3">
            <w:pPr>
              <w:pStyle w:val="TableParagraph"/>
              <w:spacing w:line="298" w:lineRule="exact"/>
              <w:ind w:left="451" w:right="98"/>
              <w:jc w:val="left"/>
              <w:rPr>
                <w:sz w:val="26"/>
              </w:rPr>
            </w:pPr>
            <w:r>
              <w:rPr>
                <w:sz w:val="26"/>
              </w:rPr>
              <w:t>Эвристическая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«Мы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говорим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языке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Пушкина».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Интерактивные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знание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русского языка.</w:t>
            </w:r>
          </w:p>
        </w:tc>
      </w:tr>
    </w:tbl>
    <w:p w:rsidR="00F11C75" w:rsidRDefault="00F11C75">
      <w:pPr>
        <w:spacing w:line="298" w:lineRule="exact"/>
        <w:rPr>
          <w:sz w:val="26"/>
        </w:rPr>
        <w:sectPr w:rsidR="00F11C75">
          <w:pgSz w:w="16840" w:h="11910" w:orient="landscape"/>
          <w:pgMar w:top="840" w:right="700" w:bottom="680" w:left="740" w:header="0" w:footer="495" w:gutter="0"/>
          <w:cols w:space="720"/>
        </w:sectPr>
      </w:pPr>
    </w:p>
    <w:p w:rsidR="00F11C75" w:rsidRDefault="00F11C75">
      <w:pPr>
        <w:spacing w:line="360" w:lineRule="auto"/>
        <w:sectPr w:rsidR="00F11C75">
          <w:footerReference w:type="default" r:id="rId15"/>
          <w:pgSz w:w="11910" w:h="16840"/>
          <w:pgMar w:top="760" w:right="720" w:bottom="1200" w:left="1000" w:header="0" w:footer="1000" w:gutter="0"/>
          <w:cols w:space="720"/>
        </w:sectPr>
      </w:pPr>
      <w:bookmarkStart w:id="12" w:name="_bookmark11"/>
      <w:bookmarkEnd w:id="12"/>
    </w:p>
    <w:p w:rsidR="00F11C75" w:rsidRDefault="002B4EC3" w:rsidP="001520B6">
      <w:pPr>
        <w:pStyle w:val="3"/>
        <w:spacing w:before="74"/>
        <w:ind w:left="0"/>
        <w:jc w:val="left"/>
      </w:pPr>
      <w:bookmarkStart w:id="13" w:name="_bookmark14"/>
      <w:bookmarkStart w:id="14" w:name="_bookmark15"/>
      <w:bookmarkEnd w:id="13"/>
      <w:bookmarkEnd w:id="14"/>
      <w:r>
        <w:t>ПОДГОТОВКА</w:t>
      </w:r>
      <w:r>
        <w:rPr>
          <w:spacing w:val="-2"/>
        </w:rPr>
        <w:t xml:space="preserve"> </w:t>
      </w:r>
      <w:r>
        <w:t>УЧИТЕЛЯ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ПРОГРАММЫ</w:t>
      </w:r>
    </w:p>
    <w:p w:rsidR="00F11C75" w:rsidRDefault="002B4EC3">
      <w:pPr>
        <w:pStyle w:val="a3"/>
        <w:spacing w:before="99" w:line="312" w:lineRule="auto"/>
        <w:ind w:left="102" w:right="102" w:firstLine="707"/>
      </w:pPr>
      <w:r>
        <w:t>Внеурочное занятие проходит каждый понедельник. Оно начинается</w:t>
      </w:r>
      <w:r>
        <w:rPr>
          <w:spacing w:val="1"/>
        </w:rPr>
        <w:t xml:space="preserve"> </w:t>
      </w:r>
      <w:r>
        <w:t>поднятием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слушанием</w:t>
      </w:r>
      <w:r>
        <w:rPr>
          <w:spacing w:val="-67"/>
        </w:rPr>
        <w:t xml:space="preserve"> </w:t>
      </w:r>
      <w:r>
        <w:t>(исполнением)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гимна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участники расходятся по своим классам, где проходит тематическая часть</w:t>
      </w:r>
      <w:r>
        <w:rPr>
          <w:spacing w:val="1"/>
        </w:rPr>
        <w:t xml:space="preserve"> </w:t>
      </w:r>
      <w:r>
        <w:t>занятия.</w:t>
      </w:r>
    </w:p>
    <w:p w:rsidR="00F11C75" w:rsidRDefault="002B4EC3">
      <w:pPr>
        <w:pStyle w:val="a3"/>
        <w:spacing w:line="312" w:lineRule="auto"/>
        <w:ind w:left="102" w:right="104" w:firstLine="707"/>
      </w:pPr>
      <w:r>
        <w:t>Сценарий внеурочного занятия рассчитан на 30 минут общения учителя</w:t>
      </w:r>
      <w:r>
        <w:rPr>
          <w:spacing w:val="-67"/>
        </w:rPr>
        <w:t xml:space="preserve"> </w:t>
      </w:r>
      <w:r>
        <w:t>с обучающимися. К каждому занятию разработаны методические материалы</w:t>
      </w:r>
      <w:r>
        <w:rPr>
          <w:spacing w:val="1"/>
        </w:rPr>
        <w:t xml:space="preserve"> </w:t>
      </w:r>
      <w:r>
        <w:t>для учителя.</w:t>
      </w:r>
    </w:p>
    <w:p w:rsidR="00F11C75" w:rsidRDefault="002B4EC3">
      <w:pPr>
        <w:pStyle w:val="a3"/>
        <w:spacing w:line="312" w:lineRule="auto"/>
        <w:ind w:left="102" w:right="103" w:firstLine="707"/>
      </w:pPr>
      <w:r>
        <w:t>При подготовке к занятию учитель должен внимательно ознакомиться</w:t>
      </w:r>
      <w:r>
        <w:rPr>
          <w:spacing w:val="1"/>
        </w:rPr>
        <w:t xml:space="preserve"> </w:t>
      </w:r>
      <w:r>
        <w:t>со</w:t>
      </w:r>
      <w:r>
        <w:rPr>
          <w:spacing w:val="-9"/>
        </w:rPr>
        <w:t xml:space="preserve"> </w:t>
      </w:r>
      <w:r>
        <w:t>сценарием</w:t>
      </w:r>
      <w:r>
        <w:rPr>
          <w:spacing w:val="-12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понять</w:t>
      </w:r>
      <w:r>
        <w:rPr>
          <w:spacing w:val="-11"/>
        </w:rPr>
        <w:t xml:space="preserve"> </w:t>
      </w:r>
      <w:r>
        <w:t>логику</w:t>
      </w:r>
      <w:r>
        <w:rPr>
          <w:spacing w:val="-7"/>
        </w:rPr>
        <w:t xml:space="preserve"> </w:t>
      </w:r>
      <w:r>
        <w:t>содержания</w:t>
      </w:r>
      <w:r>
        <w:rPr>
          <w:spacing w:val="-10"/>
        </w:rPr>
        <w:t xml:space="preserve"> </w:t>
      </w:r>
      <w:r>
        <w:t>занятия.</w:t>
      </w:r>
      <w:r>
        <w:rPr>
          <w:spacing w:val="-10"/>
        </w:rPr>
        <w:t xml:space="preserve"> </w:t>
      </w:r>
      <w:r>
        <w:t>Сценарий</w:t>
      </w:r>
      <w:r>
        <w:rPr>
          <w:spacing w:val="-10"/>
        </w:rPr>
        <w:t xml:space="preserve"> </w:t>
      </w:r>
      <w:r>
        <w:t>состоит</w:t>
      </w:r>
      <w:r>
        <w:rPr>
          <w:spacing w:val="-9"/>
        </w:rPr>
        <w:t xml:space="preserve"> </w:t>
      </w:r>
      <w:r>
        <w:t>из</w:t>
      </w:r>
      <w:r>
        <w:rPr>
          <w:spacing w:val="45"/>
        </w:rPr>
        <w:t xml:space="preserve"> </w:t>
      </w:r>
      <w:r>
        <w:t>трех</w:t>
      </w:r>
      <w:r>
        <w:rPr>
          <w:spacing w:val="-68"/>
        </w:rPr>
        <w:t xml:space="preserve"> </w:t>
      </w:r>
      <w:r>
        <w:t>структурных</w:t>
      </w:r>
      <w:r>
        <w:rPr>
          <w:spacing w:val="19"/>
        </w:rPr>
        <w:t xml:space="preserve"> </w:t>
      </w:r>
      <w:r>
        <w:t>частей:</w:t>
      </w:r>
      <w:r>
        <w:rPr>
          <w:spacing w:val="18"/>
        </w:rPr>
        <w:t xml:space="preserve"> </w:t>
      </w:r>
      <w:r>
        <w:t>1</w:t>
      </w:r>
      <w:r>
        <w:rPr>
          <w:spacing w:val="18"/>
        </w:rPr>
        <w:t xml:space="preserve"> </w:t>
      </w:r>
      <w:r>
        <w:t>часть</w:t>
      </w:r>
      <w:r>
        <w:rPr>
          <w:spacing w:val="18"/>
        </w:rPr>
        <w:t xml:space="preserve"> </w:t>
      </w:r>
      <w:r>
        <w:t>—</w:t>
      </w:r>
      <w:r>
        <w:rPr>
          <w:spacing w:val="18"/>
        </w:rPr>
        <w:t xml:space="preserve"> </w:t>
      </w:r>
      <w:r>
        <w:t>мотивационная,</w:t>
      </w:r>
      <w:r>
        <w:rPr>
          <w:spacing w:val="15"/>
        </w:rPr>
        <w:t xml:space="preserve"> </w:t>
      </w:r>
      <w:r>
        <w:t>2</w:t>
      </w:r>
      <w:r>
        <w:rPr>
          <w:spacing w:val="18"/>
        </w:rPr>
        <w:t xml:space="preserve"> </w:t>
      </w:r>
      <w:r>
        <w:t>часть</w:t>
      </w:r>
      <w:r>
        <w:rPr>
          <w:spacing w:val="20"/>
        </w:rPr>
        <w:t xml:space="preserve"> </w:t>
      </w:r>
      <w:r>
        <w:t>—</w:t>
      </w:r>
      <w:r>
        <w:rPr>
          <w:spacing w:val="16"/>
        </w:rPr>
        <w:t xml:space="preserve"> </w:t>
      </w:r>
      <w:r>
        <w:t>основная,</w:t>
      </w:r>
      <w:r>
        <w:rPr>
          <w:spacing w:val="17"/>
        </w:rPr>
        <w:t xml:space="preserve"> </w:t>
      </w:r>
      <w:r>
        <w:t>3</w:t>
      </w:r>
      <w:r>
        <w:rPr>
          <w:spacing w:val="18"/>
        </w:rPr>
        <w:t xml:space="preserve"> </w:t>
      </w:r>
      <w:r>
        <w:t>часть</w:t>
      </w:r>
    </w:p>
    <w:p w:rsidR="00F11C75" w:rsidRDefault="002B4EC3">
      <w:pPr>
        <w:pStyle w:val="a3"/>
        <w:spacing w:line="312" w:lineRule="auto"/>
        <w:ind w:left="102" w:right="104" w:firstLine="0"/>
      </w:pPr>
      <w:r>
        <w:t>— заключительная. На каждую часть дано рекомендуемое время проведения.</w:t>
      </w:r>
      <w:r>
        <w:rPr>
          <w:spacing w:val="-67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мотивационной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(3-5</w:t>
      </w:r>
      <w:r>
        <w:rPr>
          <w:spacing w:val="1"/>
        </w:rPr>
        <w:t xml:space="preserve"> </w:t>
      </w:r>
      <w:r>
        <w:t>минут)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предъявление</w:t>
      </w:r>
      <w:r>
        <w:rPr>
          <w:spacing w:val="1"/>
        </w:rPr>
        <w:t xml:space="preserve"> </w:t>
      </w:r>
      <w:r>
        <w:t>обучающимся темы занятия, выдвижение мотива его проведения. Эта часть</w:t>
      </w:r>
      <w:r>
        <w:rPr>
          <w:spacing w:val="1"/>
        </w:rPr>
        <w:t xml:space="preserve"> </w:t>
      </w:r>
      <w:r>
        <w:t>обычно начинается с рассматривания видеоматериала, обсуждение которого</w:t>
      </w:r>
      <w:r>
        <w:rPr>
          <w:spacing w:val="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введением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дальнейшую</w:t>
      </w:r>
      <w:r>
        <w:rPr>
          <w:spacing w:val="-1"/>
        </w:rPr>
        <w:t xml:space="preserve"> </w:t>
      </w:r>
      <w:r>
        <w:t>содержательную</w:t>
      </w:r>
      <w:r>
        <w:rPr>
          <w:spacing w:val="-2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занятия.</w:t>
      </w:r>
    </w:p>
    <w:p w:rsidR="00F11C75" w:rsidRDefault="002B4EC3">
      <w:pPr>
        <w:pStyle w:val="a3"/>
        <w:spacing w:line="312" w:lineRule="auto"/>
        <w:ind w:left="102" w:right="104" w:firstLine="707"/>
      </w:pPr>
      <w:r>
        <w:t>Основная часть (до 20 минут) строится как сочетание разнообразной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обучающихся:</w:t>
      </w:r>
      <w:r>
        <w:rPr>
          <w:spacing w:val="1"/>
        </w:rPr>
        <w:t xml:space="preserve"> </w:t>
      </w:r>
      <w:r>
        <w:rPr>
          <w:i/>
        </w:rPr>
        <w:t>интеллектуальной</w:t>
      </w:r>
      <w:r>
        <w:rPr>
          <w:i/>
          <w:spacing w:val="1"/>
        </w:rPr>
        <w:t xml:space="preserve"> </w:t>
      </w:r>
      <w:r>
        <w:t>(работа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rPr>
          <w:spacing w:val="-1"/>
        </w:rPr>
        <w:t>информацией),</w:t>
      </w:r>
      <w:r>
        <w:rPr>
          <w:spacing w:val="-17"/>
        </w:rPr>
        <w:t xml:space="preserve"> </w:t>
      </w:r>
      <w:r>
        <w:rPr>
          <w:i/>
          <w:spacing w:val="-1"/>
        </w:rPr>
        <w:t>коммуникативной</w:t>
      </w:r>
      <w:r>
        <w:rPr>
          <w:i/>
          <w:spacing w:val="-12"/>
        </w:rPr>
        <w:t xml:space="preserve"> </w:t>
      </w:r>
      <w:r>
        <w:t>(беседы,</w:t>
      </w:r>
      <w:r>
        <w:rPr>
          <w:spacing w:val="-18"/>
        </w:rPr>
        <w:t xml:space="preserve"> </w:t>
      </w:r>
      <w:r>
        <w:t>обсуждение</w:t>
      </w:r>
      <w:r>
        <w:rPr>
          <w:spacing w:val="-12"/>
        </w:rPr>
        <w:t xml:space="preserve"> </w:t>
      </w:r>
      <w:r>
        <w:t>видеоролика,</w:t>
      </w:r>
      <w:r>
        <w:rPr>
          <w:spacing w:val="-16"/>
        </w:rPr>
        <w:t xml:space="preserve"> </w:t>
      </w:r>
      <w:r>
        <w:t>создание</w:t>
      </w:r>
      <w:r>
        <w:rPr>
          <w:spacing w:val="-67"/>
        </w:rPr>
        <w:t xml:space="preserve"> </w:t>
      </w:r>
      <w:r>
        <w:t xml:space="preserve">описаний, рассуждений), </w:t>
      </w:r>
      <w:r>
        <w:rPr>
          <w:i/>
        </w:rPr>
        <w:t xml:space="preserve">практической </w:t>
      </w:r>
      <w:r>
        <w:t>(решение конкретных практических</w:t>
      </w:r>
      <w:r>
        <w:rPr>
          <w:spacing w:val="1"/>
        </w:rPr>
        <w:t xml:space="preserve"> </w:t>
      </w:r>
      <w:r>
        <w:t>задач),</w:t>
      </w:r>
      <w:r>
        <w:rPr>
          <w:spacing w:val="1"/>
        </w:rPr>
        <w:t xml:space="preserve"> </w:t>
      </w:r>
      <w:r>
        <w:rPr>
          <w:i/>
        </w:rPr>
        <w:t>игровой</w:t>
      </w:r>
      <w:r>
        <w:rPr>
          <w:i/>
          <w:spacing w:val="1"/>
        </w:rPr>
        <w:t xml:space="preserve"> </w:t>
      </w:r>
      <w:r>
        <w:t>(дидактическая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ролевая</w:t>
      </w:r>
      <w:r>
        <w:rPr>
          <w:spacing w:val="1"/>
        </w:rPr>
        <w:t xml:space="preserve"> </w:t>
      </w:r>
      <w:r>
        <w:t>игра),</w:t>
      </w:r>
      <w:r>
        <w:rPr>
          <w:spacing w:val="1"/>
        </w:rPr>
        <w:t xml:space="preserve"> </w:t>
      </w:r>
      <w:r>
        <w:rPr>
          <w:i/>
        </w:rPr>
        <w:t>творческой</w:t>
      </w:r>
      <w:r>
        <w:rPr>
          <w:i/>
          <w:spacing w:val="1"/>
        </w:rPr>
        <w:t xml:space="preserve"> </w:t>
      </w:r>
      <w:r>
        <w:t>(обсуждение</w:t>
      </w:r>
      <w:r>
        <w:rPr>
          <w:spacing w:val="1"/>
        </w:rPr>
        <w:t xml:space="preserve"> </w:t>
      </w:r>
      <w:r>
        <w:t>воображаемых ситуаций,</w:t>
      </w:r>
      <w:r>
        <w:rPr>
          <w:spacing w:val="-1"/>
        </w:rPr>
        <w:t xml:space="preserve"> </w:t>
      </w:r>
      <w:r>
        <w:t>художественная</w:t>
      </w:r>
      <w:r>
        <w:rPr>
          <w:spacing w:val="-1"/>
        </w:rPr>
        <w:t xml:space="preserve"> </w:t>
      </w:r>
      <w:r>
        <w:t>деятельность).</w:t>
      </w:r>
    </w:p>
    <w:p w:rsidR="00F11C75" w:rsidRDefault="002B4EC3">
      <w:pPr>
        <w:pStyle w:val="a3"/>
        <w:spacing w:before="1" w:line="312" w:lineRule="auto"/>
        <w:ind w:left="102" w:right="108" w:firstLine="707"/>
      </w:pPr>
      <w:r>
        <w:t>В заключительной части подводятся итоги занятия и рассматривается</w:t>
      </w:r>
      <w:r>
        <w:rPr>
          <w:spacing w:val="1"/>
        </w:rPr>
        <w:t xml:space="preserve"> </w:t>
      </w:r>
      <w:r>
        <w:t>творческое</w:t>
      </w:r>
      <w:r>
        <w:rPr>
          <w:spacing w:val="-1"/>
        </w:rPr>
        <w:t xml:space="preserve"> </w:t>
      </w:r>
      <w:r>
        <w:t>задание.</w:t>
      </w:r>
    </w:p>
    <w:p w:rsidR="00F11C75" w:rsidRDefault="002B4EC3">
      <w:pPr>
        <w:pStyle w:val="a3"/>
        <w:spacing w:before="1" w:line="312" w:lineRule="auto"/>
        <w:ind w:left="102" w:right="105" w:firstLine="707"/>
      </w:pPr>
      <w:r>
        <w:t>Учитель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рекомендациями,</w:t>
      </w:r>
      <w:r>
        <w:rPr>
          <w:spacing w:val="-67"/>
        </w:rPr>
        <w:t xml:space="preserve"> </w:t>
      </w:r>
      <w:r>
        <w:t>которые</w:t>
      </w:r>
      <w:r>
        <w:rPr>
          <w:spacing w:val="-8"/>
        </w:rPr>
        <w:t xml:space="preserve"> </w:t>
      </w:r>
      <w:r>
        <w:t>даются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каждом</w:t>
      </w:r>
      <w:r>
        <w:rPr>
          <w:spacing w:val="-8"/>
        </w:rPr>
        <w:t xml:space="preserve"> </w:t>
      </w:r>
      <w:r>
        <w:t>сценарии,</w:t>
      </w:r>
      <w:r>
        <w:rPr>
          <w:spacing w:val="-7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поможет</w:t>
      </w:r>
      <w:r>
        <w:rPr>
          <w:spacing w:val="-7"/>
        </w:rPr>
        <w:t xml:space="preserve"> </w:t>
      </w:r>
      <w:r>
        <w:t>ему</w:t>
      </w:r>
      <w:r>
        <w:rPr>
          <w:spacing w:val="-9"/>
        </w:rPr>
        <w:t xml:space="preserve"> </w:t>
      </w:r>
      <w:r>
        <w:t>осознанно</w:t>
      </w:r>
      <w:r>
        <w:rPr>
          <w:spacing w:val="-6"/>
        </w:rPr>
        <w:t xml:space="preserve"> </w:t>
      </w:r>
      <w:r>
        <w:t>принять</w:t>
      </w:r>
      <w:r>
        <w:rPr>
          <w:spacing w:val="-8"/>
        </w:rPr>
        <w:t xml:space="preserve"> </w:t>
      </w:r>
      <w:r>
        <w:t>цель</w:t>
      </w:r>
      <w:r>
        <w:rPr>
          <w:spacing w:val="-67"/>
        </w:rPr>
        <w:t xml:space="preserve"> </w:t>
      </w:r>
      <w:r>
        <w:t>занятия,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содержание и структуру.</w:t>
      </w:r>
    </w:p>
    <w:sectPr w:rsidR="00F11C75">
      <w:footerReference w:type="default" r:id="rId16"/>
      <w:pgSz w:w="11910" w:h="16840"/>
      <w:pgMar w:top="1280" w:right="740" w:bottom="1120" w:left="1600" w:header="0" w:footer="9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58C1" w:rsidRDefault="00EE58C1">
      <w:r>
        <w:separator/>
      </w:r>
    </w:p>
  </w:endnote>
  <w:endnote w:type="continuationSeparator" w:id="0">
    <w:p w:rsidR="00EE58C1" w:rsidRDefault="00EE58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3A40" w:rsidRDefault="006B3A4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3632" behindDoc="1" locked="0" layoutInCell="1" allowOverlap="1" wp14:anchorId="174DC1B1" wp14:editId="1D0C5368">
              <wp:simplePos x="0" y="0"/>
              <wp:positionH relativeFrom="page">
                <wp:posOffset>6840855</wp:posOffset>
              </wp:positionH>
              <wp:positionV relativeFrom="page">
                <wp:posOffset>10150475</wp:posOffset>
              </wp:positionV>
              <wp:extent cx="219710" cy="202565"/>
              <wp:effectExtent l="0" t="0" r="0" b="0"/>
              <wp:wrapNone/>
              <wp:docPr id="10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2025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3A40" w:rsidRDefault="006B3A40">
                          <w:pPr>
                            <w:spacing w:before="33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73F5D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4DC1B1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31" type="#_x0000_t202" style="position:absolute;margin-left:538.65pt;margin-top:799.25pt;width:17.3pt;height:15.95pt;z-index:-25166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" filled="f" stroked="f">
              <v:textbox inset="0,0,0,0">
                <w:txbxContent>
                  <w:p w:rsidR="006B3A40" w:rsidRDefault="006B3A40">
                    <w:pPr>
                      <w:spacing w:before="33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73F5D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3A40" w:rsidRDefault="006B3A4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4656" behindDoc="1" locked="0" layoutInCell="1" allowOverlap="1" wp14:anchorId="65CAD70D" wp14:editId="31A8F666">
              <wp:simplePos x="0" y="0"/>
              <wp:positionH relativeFrom="page">
                <wp:posOffset>9974580</wp:posOffset>
              </wp:positionH>
              <wp:positionV relativeFrom="page">
                <wp:posOffset>6785610</wp:posOffset>
              </wp:positionV>
              <wp:extent cx="219710" cy="165735"/>
              <wp:effectExtent l="0" t="0" r="0" b="0"/>
              <wp:wrapNone/>
              <wp:docPr id="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3A40" w:rsidRDefault="006B3A4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73F5D">
                            <w:rPr>
                              <w:rFonts w:ascii="Calibri"/>
                              <w:noProof/>
                            </w:rP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CAD70D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2" type="#_x0000_t202" style="position:absolute;margin-left:785.4pt;margin-top:534.3pt;width:17.3pt;height:13.05pt;z-index:-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EB5rgIAAK8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" filled="f" stroked="f">
              <v:textbox inset="0,0,0,0">
                <w:txbxContent>
                  <w:p w:rsidR="006B3A40" w:rsidRDefault="006B3A4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73F5D">
                      <w:rPr>
                        <w:rFonts w:ascii="Calibri"/>
                        <w:noProof/>
                      </w:rPr>
                      <w:t>9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3A40" w:rsidRDefault="006B3A4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5680" behindDoc="1" locked="0" layoutInCell="1" allowOverlap="1" wp14:anchorId="3A017761" wp14:editId="654D9349">
              <wp:simplePos x="0" y="0"/>
              <wp:positionH relativeFrom="page">
                <wp:posOffset>6840855</wp:posOffset>
              </wp:positionH>
              <wp:positionV relativeFrom="page">
                <wp:posOffset>10187305</wp:posOffset>
              </wp:positionV>
              <wp:extent cx="219710" cy="165735"/>
              <wp:effectExtent l="0" t="0" r="0" b="0"/>
              <wp:wrapNone/>
              <wp:docPr id="8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7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3A40" w:rsidRDefault="006B3A4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34F9A">
                            <w:rPr>
                              <w:rFonts w:ascii="Calibri"/>
                              <w:noProof/>
                            </w:rPr>
                            <w:t>68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A017761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3" type="#_x0000_t202" style="position:absolute;margin-left:538.65pt;margin-top:802.15pt;width:17.3pt;height:13.05pt;z-index:-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" filled="f" stroked="f">
              <v:textbox inset="0,0,0,0">
                <w:txbxContent>
                  <w:p w:rsidR="006B3A40" w:rsidRDefault="006B3A4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34F9A">
                      <w:rPr>
                        <w:rFonts w:ascii="Calibri"/>
                        <w:noProof/>
                      </w:rPr>
                      <w:t>68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3A40" w:rsidRDefault="006B3A4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6704" behindDoc="1" locked="0" layoutInCell="1" allowOverlap="1" wp14:anchorId="6C18498F" wp14:editId="7ACADE51">
              <wp:simplePos x="0" y="0"/>
              <wp:positionH relativeFrom="page">
                <wp:posOffset>9722485</wp:posOffset>
              </wp:positionH>
              <wp:positionV relativeFrom="page">
                <wp:posOffset>7055485</wp:posOffset>
              </wp:positionV>
              <wp:extent cx="289560" cy="165735"/>
              <wp:effectExtent l="0" t="0" r="0" b="0"/>
              <wp:wrapNone/>
              <wp:docPr id="7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956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3A40" w:rsidRDefault="006B3A4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34F9A">
                            <w:rPr>
                              <w:rFonts w:ascii="Calibri"/>
                              <w:noProof/>
                            </w:rPr>
                            <w:t>81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C18498F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4" type="#_x0000_t202" style="position:absolute;margin-left:765.55pt;margin-top:555.55pt;width:22.8pt;height:13.05pt;z-index:-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" filled="f" stroked="f">
              <v:textbox inset="0,0,0,0">
                <w:txbxContent>
                  <w:p w:rsidR="006B3A40" w:rsidRDefault="006B3A4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34F9A">
                      <w:rPr>
                        <w:rFonts w:ascii="Calibri"/>
                        <w:noProof/>
                      </w:rPr>
                      <w:t>81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3A40" w:rsidRDefault="006B3A40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078FE4D6" wp14:editId="364A95D9">
              <wp:simplePos x="0" y="0"/>
              <wp:positionH relativeFrom="page">
                <wp:posOffset>6771005</wp:posOffset>
              </wp:positionH>
              <wp:positionV relativeFrom="page">
                <wp:posOffset>9917430</wp:posOffset>
              </wp:positionV>
              <wp:extent cx="288925" cy="165735"/>
              <wp:effectExtent l="0" t="0" r="0" b="0"/>
              <wp:wrapNone/>
              <wp:docPr id="6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892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B3A40" w:rsidRDefault="006B3A40">
                          <w:pPr>
                            <w:spacing w:line="245" w:lineRule="exact"/>
                            <w:ind w:left="60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134F9A">
                            <w:rPr>
                              <w:rFonts w:ascii="Calibri"/>
                              <w:noProof/>
                            </w:rPr>
                            <w:t>83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78FE4D6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5" type="#_x0000_t202" style="position:absolute;margin-left:533.15pt;margin-top:780.9pt;width:22.75pt;height:1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" filled="f" stroked="f">
              <v:textbox inset="0,0,0,0">
                <w:txbxContent>
                  <w:p w:rsidR="006B3A40" w:rsidRDefault="006B3A40">
                    <w:pPr>
                      <w:spacing w:line="245" w:lineRule="exact"/>
                      <w:ind w:left="60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134F9A">
                      <w:rPr>
                        <w:rFonts w:ascii="Calibri"/>
                        <w:noProof/>
                      </w:rPr>
                      <w:t>83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05917989"/>
      <w:docPartObj>
        <w:docPartGallery w:val="Page Numbers (Bottom of Page)"/>
        <w:docPartUnique/>
      </w:docPartObj>
    </w:sdtPr>
    <w:sdtEndPr/>
    <w:sdtContent>
      <w:p w:rsidR="006B3A40" w:rsidRDefault="006B3A40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4F9A">
          <w:rPr>
            <w:noProof/>
          </w:rPr>
          <w:t>84</w:t>
        </w:r>
        <w:r>
          <w:fldChar w:fldCharType="end"/>
        </w:r>
      </w:p>
    </w:sdtContent>
  </w:sdt>
  <w:p w:rsidR="006B3A40" w:rsidRDefault="006B3A40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58C1" w:rsidRDefault="00EE58C1">
      <w:r>
        <w:separator/>
      </w:r>
    </w:p>
  </w:footnote>
  <w:footnote w:type="continuationSeparator" w:id="0">
    <w:p w:rsidR="00EE58C1" w:rsidRDefault="00EE58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239341B"/>
    <w:multiLevelType w:val="multilevel"/>
    <w:tmpl w:val="9239341B"/>
    <w:lvl w:ilvl="0">
      <w:start w:val="1"/>
      <w:numFmt w:val="decimal"/>
      <w:lvlText w:val="%1."/>
      <w:lvlJc w:val="left"/>
      <w:pPr>
        <w:ind w:left="107" w:hanging="36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010" w:hanging="36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921" w:hanging="3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31" w:hanging="3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2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3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73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84" w:hanging="368"/>
      </w:pPr>
      <w:rPr>
        <w:rFonts w:hint="default"/>
        <w:lang w:val="ru-RU" w:eastAsia="en-US" w:bidi="ar-SA"/>
      </w:rPr>
    </w:lvl>
  </w:abstractNum>
  <w:abstractNum w:abstractNumId="1" w15:restartNumberingAfterBreak="0">
    <w:nsid w:val="B5E306ED"/>
    <w:multiLevelType w:val="multilevel"/>
    <w:tmpl w:val="B5E306ED"/>
    <w:lvl w:ilvl="0">
      <w:start w:val="1"/>
      <w:numFmt w:val="decimal"/>
      <w:lvlText w:val="%1."/>
      <w:lvlJc w:val="left"/>
      <w:pPr>
        <w:ind w:left="133" w:hanging="28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144" w:hanging="28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49" w:hanging="2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3" w:hanging="2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8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3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7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2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7" w:hanging="288"/>
      </w:pPr>
      <w:rPr>
        <w:rFonts w:hint="default"/>
        <w:lang w:val="ru-RU" w:eastAsia="en-US" w:bidi="ar-SA"/>
      </w:rPr>
    </w:lvl>
  </w:abstractNum>
  <w:abstractNum w:abstractNumId="2" w15:restartNumberingAfterBreak="0">
    <w:nsid w:val="BF205925"/>
    <w:multiLevelType w:val="multilevel"/>
    <w:tmpl w:val="BF205925"/>
    <w:lvl w:ilvl="0">
      <w:start w:val="1"/>
      <w:numFmt w:val="decimal"/>
      <w:lvlText w:val="%1)"/>
      <w:lvlJc w:val="left"/>
      <w:pPr>
        <w:ind w:left="1153" w:hanging="31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2062" w:hanging="312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965" w:hanging="31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67" w:hanging="3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70" w:hanging="3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73" w:hanging="3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75" w:hanging="3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78" w:hanging="3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81" w:hanging="312"/>
      </w:pPr>
      <w:rPr>
        <w:rFonts w:hint="default"/>
        <w:lang w:val="ru-RU" w:eastAsia="en-US" w:bidi="ar-SA"/>
      </w:rPr>
    </w:lvl>
  </w:abstractNum>
  <w:abstractNum w:abstractNumId="3" w15:restartNumberingAfterBreak="0">
    <w:nsid w:val="CF092B84"/>
    <w:multiLevelType w:val="multilevel"/>
    <w:tmpl w:val="CF092B84"/>
    <w:lvl w:ilvl="0">
      <w:numFmt w:val="bullet"/>
      <w:lvlText w:val=""/>
      <w:lvlJc w:val="left"/>
      <w:pPr>
        <w:ind w:left="216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2."/>
      <w:lvlJc w:val="left"/>
      <w:pPr>
        <w:ind w:left="133" w:hanging="288"/>
        <w:jc w:val="left"/>
      </w:pPr>
      <w:rPr>
        <w:rFonts w:ascii="Times New Roman" w:eastAsia="Times New Roman" w:hAnsi="Times New Roman" w:cs="Times New Roman" w:hint="default"/>
        <w:color w:val="231F2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232" w:hanging="2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244" w:hanging="2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256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268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280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292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04" w:hanging="288"/>
      </w:pPr>
      <w:rPr>
        <w:rFonts w:hint="default"/>
        <w:lang w:val="ru-RU" w:eastAsia="en-US" w:bidi="ar-SA"/>
      </w:rPr>
    </w:lvl>
  </w:abstractNum>
  <w:abstractNum w:abstractNumId="4" w15:restartNumberingAfterBreak="0">
    <w:nsid w:val="0053208E"/>
    <w:multiLevelType w:val="multilevel"/>
    <w:tmpl w:val="0053208E"/>
    <w:lvl w:ilvl="0">
      <w:numFmt w:val="bullet"/>
      <w:lvlText w:val=""/>
      <w:lvlJc w:val="left"/>
      <w:pPr>
        <w:ind w:left="133" w:hanging="30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144" w:hanging="303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49" w:hanging="30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3" w:hanging="3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8" w:hanging="3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3" w:hanging="3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7" w:hanging="3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2" w:hanging="3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7" w:hanging="303"/>
      </w:pPr>
      <w:rPr>
        <w:rFonts w:hint="default"/>
        <w:lang w:val="ru-RU" w:eastAsia="en-US" w:bidi="ar-SA"/>
      </w:rPr>
    </w:lvl>
  </w:abstractNum>
  <w:abstractNum w:abstractNumId="5" w15:restartNumberingAfterBreak="0">
    <w:nsid w:val="0248C179"/>
    <w:multiLevelType w:val="multilevel"/>
    <w:tmpl w:val="0248C179"/>
    <w:lvl w:ilvl="0">
      <w:start w:val="1"/>
      <w:numFmt w:val="decimal"/>
      <w:lvlText w:val="%1)"/>
      <w:lvlJc w:val="left"/>
      <w:pPr>
        <w:ind w:left="107" w:hanging="368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010" w:hanging="36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1921" w:hanging="36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31" w:hanging="36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42" w:hanging="36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52" w:hanging="36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3" w:hanging="36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473" w:hanging="36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384" w:hanging="368"/>
      </w:pPr>
      <w:rPr>
        <w:rFonts w:hint="default"/>
        <w:lang w:val="ru-RU" w:eastAsia="en-US" w:bidi="ar-SA"/>
      </w:rPr>
    </w:lvl>
  </w:abstractNum>
  <w:abstractNum w:abstractNumId="6" w15:restartNumberingAfterBreak="0">
    <w:nsid w:val="03D62ECE"/>
    <w:multiLevelType w:val="multilevel"/>
    <w:tmpl w:val="03D62ECE"/>
    <w:lvl w:ilvl="0">
      <w:start w:val="1"/>
      <w:numFmt w:val="decimal"/>
      <w:lvlText w:val="%1."/>
      <w:lvlJc w:val="left"/>
      <w:pPr>
        <w:ind w:left="1129" w:hanging="288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2026" w:hanging="28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933" w:hanging="28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839" w:hanging="28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46" w:hanging="28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53" w:hanging="28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9" w:hanging="28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66" w:hanging="28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3" w:hanging="288"/>
      </w:pPr>
      <w:rPr>
        <w:rFonts w:hint="default"/>
        <w:lang w:val="ru-RU" w:eastAsia="en-US" w:bidi="ar-SA"/>
      </w:rPr>
    </w:lvl>
  </w:abstractNum>
  <w:abstractNum w:abstractNumId="7" w15:restartNumberingAfterBreak="0">
    <w:nsid w:val="25B654F3"/>
    <w:multiLevelType w:val="multilevel"/>
    <w:tmpl w:val="25B654F3"/>
    <w:lvl w:ilvl="0">
      <w:numFmt w:val="bullet"/>
      <w:lvlText w:val="–"/>
      <w:lvlJc w:val="left"/>
      <w:pPr>
        <w:ind w:left="133" w:hanging="2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144" w:hanging="274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49" w:hanging="27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3" w:hanging="2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8" w:hanging="2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3" w:hanging="2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7" w:hanging="2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2" w:hanging="2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7" w:hanging="274"/>
      </w:pPr>
      <w:rPr>
        <w:rFonts w:hint="default"/>
        <w:lang w:val="ru-RU" w:eastAsia="en-US" w:bidi="ar-SA"/>
      </w:rPr>
    </w:lvl>
  </w:abstractNum>
  <w:abstractNum w:abstractNumId="8" w15:restartNumberingAfterBreak="0">
    <w:nsid w:val="2A8F537B"/>
    <w:multiLevelType w:val="multilevel"/>
    <w:tmpl w:val="2A8F537B"/>
    <w:lvl w:ilvl="0">
      <w:numFmt w:val="bullet"/>
      <w:lvlText w:val=""/>
      <w:lvlJc w:val="left"/>
      <w:pPr>
        <w:ind w:left="133" w:hanging="207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144" w:hanging="207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49" w:hanging="2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3" w:hanging="2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8" w:hanging="2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3" w:hanging="2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7" w:hanging="2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2" w:hanging="2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7" w:hanging="207"/>
      </w:pPr>
      <w:rPr>
        <w:rFonts w:hint="default"/>
        <w:lang w:val="ru-RU" w:eastAsia="en-US" w:bidi="ar-SA"/>
      </w:rPr>
    </w:lvl>
  </w:abstractNum>
  <w:abstractNum w:abstractNumId="9" w15:restartNumberingAfterBreak="0">
    <w:nsid w:val="59ADCABA"/>
    <w:multiLevelType w:val="multilevel"/>
    <w:tmpl w:val="59ADCABA"/>
    <w:lvl w:ilvl="0">
      <w:numFmt w:val="bullet"/>
      <w:lvlText w:val=""/>
      <w:lvlJc w:val="left"/>
      <w:pPr>
        <w:ind w:left="133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144" w:hanging="233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49" w:hanging="2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3" w:hanging="2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8" w:hanging="2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3" w:hanging="2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7" w:hanging="2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2" w:hanging="2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7" w:hanging="233"/>
      </w:pPr>
      <w:rPr>
        <w:rFonts w:hint="default"/>
        <w:lang w:val="ru-RU" w:eastAsia="en-US" w:bidi="ar-SA"/>
      </w:rPr>
    </w:lvl>
  </w:abstractNum>
  <w:abstractNum w:abstractNumId="10" w15:restartNumberingAfterBreak="0">
    <w:nsid w:val="72183CF9"/>
    <w:multiLevelType w:val="multilevel"/>
    <w:tmpl w:val="72183CF9"/>
    <w:lvl w:ilvl="0">
      <w:numFmt w:val="bullet"/>
      <w:lvlText w:val=""/>
      <w:lvlJc w:val="left"/>
      <w:pPr>
        <w:ind w:left="133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>
      <w:numFmt w:val="bullet"/>
      <w:lvlText w:val="•"/>
      <w:lvlJc w:val="left"/>
      <w:pPr>
        <w:ind w:left="1144" w:hanging="233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149" w:hanging="23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53" w:hanging="2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8" w:hanging="2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63" w:hanging="2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167" w:hanging="2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72" w:hanging="2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77" w:hanging="233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0"/>
  </w:num>
  <w:num w:numId="9">
    <w:abstractNumId w:val="5"/>
  </w:num>
  <w:num w:numId="10">
    <w:abstractNumId w:val="0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1C75"/>
    <w:rsid w:val="00134F9A"/>
    <w:rsid w:val="001520B6"/>
    <w:rsid w:val="002B4EC3"/>
    <w:rsid w:val="003238AD"/>
    <w:rsid w:val="003C54F3"/>
    <w:rsid w:val="00473F5D"/>
    <w:rsid w:val="005C0BDF"/>
    <w:rsid w:val="006B3A40"/>
    <w:rsid w:val="00801D6D"/>
    <w:rsid w:val="00D366CB"/>
    <w:rsid w:val="00EE58C1"/>
    <w:rsid w:val="00F11C75"/>
    <w:rsid w:val="667003CD"/>
    <w:rsid w:val="6CBA3EB5"/>
    <w:rsid w:val="718405D1"/>
    <w:rsid w:val="78966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,"/>
  <w:listSeparator w:val=";"/>
  <w14:docId w14:val="51D0BB8A"/>
  <w15:docId w15:val="{7312DC7B-4AE4-425B-AC75-CF131B71F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1" w:qFormat="1"/>
    <w:lsdException w:name="toc 2" w:uiPriority="1" w:qFormat="1"/>
    <w:lsdException w:name="toc 3" w:uiPriority="1" w:qFormat="1"/>
    <w:lsdException w:name="footer" w:uiPriority="99"/>
    <w:lsdException w:name="caption" w:semiHidden="1" w:unhideWhenUsed="1" w:qFormat="1"/>
    <w:lsdException w:name="Title" w:uiPriority="1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spacing w:before="73"/>
      <w:ind w:left="1807" w:right="1096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next w:val="a"/>
    <w:uiPriority w:val="1"/>
    <w:qFormat/>
    <w:pPr>
      <w:ind w:left="133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next w:val="a"/>
    <w:uiPriority w:val="1"/>
    <w:qFormat/>
    <w:pPr>
      <w:spacing w:before="160"/>
      <w:ind w:left="841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1"/>
    <w:qFormat/>
    <w:pPr>
      <w:ind w:left="1129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133" w:firstLine="708"/>
      <w:jc w:val="both"/>
    </w:pPr>
    <w:rPr>
      <w:sz w:val="28"/>
      <w:szCs w:val="28"/>
    </w:rPr>
  </w:style>
  <w:style w:type="paragraph" w:styleId="10">
    <w:name w:val="toc 1"/>
    <w:basedOn w:val="a"/>
    <w:next w:val="a"/>
    <w:uiPriority w:val="1"/>
    <w:qFormat/>
    <w:pPr>
      <w:spacing w:before="226"/>
      <w:ind w:left="133"/>
    </w:pPr>
    <w:rPr>
      <w:sz w:val="28"/>
      <w:szCs w:val="28"/>
    </w:rPr>
  </w:style>
  <w:style w:type="paragraph" w:styleId="30">
    <w:name w:val="toc 3"/>
    <w:basedOn w:val="a"/>
    <w:next w:val="a"/>
    <w:uiPriority w:val="1"/>
    <w:qFormat/>
    <w:pPr>
      <w:spacing w:before="124"/>
      <w:ind w:left="572"/>
    </w:pPr>
    <w:rPr>
      <w:sz w:val="28"/>
      <w:szCs w:val="28"/>
    </w:rPr>
  </w:style>
  <w:style w:type="paragraph" w:styleId="20">
    <w:name w:val="toc 2"/>
    <w:basedOn w:val="a"/>
    <w:next w:val="a"/>
    <w:uiPriority w:val="1"/>
    <w:qFormat/>
    <w:pPr>
      <w:spacing w:before="126"/>
      <w:ind w:left="354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93"/>
      <w:ind w:left="1365" w:right="1364"/>
      <w:jc w:val="center"/>
    </w:pPr>
    <w:rPr>
      <w:rFonts w:ascii="Calibri" w:eastAsia="Calibri" w:hAnsi="Calibri" w:cs="Calibri"/>
      <w:b/>
      <w:bCs/>
      <w:sz w:val="56"/>
      <w:szCs w:val="56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List Paragraph"/>
    <w:basedOn w:val="a"/>
    <w:uiPriority w:val="1"/>
    <w:qFormat/>
    <w:pPr>
      <w:ind w:left="133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paragraph" w:styleId="a6">
    <w:name w:val="Balloon Text"/>
    <w:basedOn w:val="a"/>
    <w:link w:val="a7"/>
    <w:rsid w:val="00D366CB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rsid w:val="00D366CB"/>
    <w:rPr>
      <w:rFonts w:ascii="Segoe UI" w:eastAsia="Times New Roman" w:hAnsi="Segoe UI" w:cs="Segoe UI"/>
      <w:sz w:val="18"/>
      <w:szCs w:val="18"/>
      <w:lang w:eastAsia="en-US"/>
    </w:rPr>
  </w:style>
  <w:style w:type="paragraph" w:styleId="a8">
    <w:name w:val="header"/>
    <w:basedOn w:val="a"/>
    <w:link w:val="a9"/>
    <w:rsid w:val="006B3A4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6B3A40"/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aa">
    <w:name w:val="footer"/>
    <w:basedOn w:val="a"/>
    <w:link w:val="ab"/>
    <w:uiPriority w:val="99"/>
    <w:rsid w:val="006B3A4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6B3A40"/>
    <w:rPr>
      <w:rFonts w:ascii="Times New Roman" w:eastAsia="Times New Roman" w:hAnsi="Times New Roman" w:cs="Times New Roman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ru.wikipedia.org/wiki/%D0%90%D0%B4%D0%BC%D0%B8%D1%80%D0%B0%D0%BB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ru.wikipedia.org/wiki/%D0%9A%D0%BE%D0%BC%D0%B0%D0%BD%D0%B4%D1%83%D1%8E%D1%89%D0%B8%D0%B5_%D0%A7%D0%B5%D1%80%D0%BD%D0%BE%D0%BC%D0%BE%D1%80%D1%81%D0%BA%D0%B8%D0%BC_%D1%84%D0%BB%D0%BE%D1%82%D0%BE%D0%BC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footer" Target="footer5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33</Pages>
  <Words>24320</Words>
  <Characters>138628</Characters>
  <Application>Microsoft Office Word</Application>
  <DocSecurity>0</DocSecurity>
  <Lines>1155</Lines>
  <Paragraphs>325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Clevo</cp:lastModifiedBy>
  <cp:revision>7</cp:revision>
  <cp:lastPrinted>2023-10-01T11:24:00Z</cp:lastPrinted>
  <dcterms:created xsi:type="dcterms:W3CDTF">2023-09-27T18:48:00Z</dcterms:created>
  <dcterms:modified xsi:type="dcterms:W3CDTF">2023-10-12T05:57:00Z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2023-08-29T00:00:00Z</vt:filetime>
  </property>
  <property fmtid="{D5CDD505-2E9C-101B-9397-08002B2CF9AE}" pid="5" name="KSOProductBuildVer">
    <vt:lpwstr>1049-12.2.0.13201</vt:lpwstr>
  </property>
  <property fmtid="{D5CDD505-2E9C-101B-9397-08002B2CF9AE}" pid="6" name="ICV">
    <vt:lpwstr>0C938C7E7B174EDA921D825C27416D5B</vt:lpwstr>
  </property>
</Properties>
</file>